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page" w:tblpXSpec="center" w:tblpYSpec="top"/>
        <w:tblW w:w="12015" w:type="dxa"/>
        <w:jc w:val="center"/>
        <w:tblLayout w:type="fixed"/>
        <w:tblLook w:val="04A0"/>
      </w:tblPr>
      <w:tblGrid>
        <w:gridCol w:w="1526"/>
        <w:gridCol w:w="10489"/>
      </w:tblGrid>
      <w:tr w:rsidR="009A6709" w:rsidRPr="00C734F8" w:rsidTr="00850A43">
        <w:trPr>
          <w:trHeight w:val="1560"/>
          <w:jc w:val="center"/>
        </w:trPr>
        <w:tc>
          <w:tcPr>
            <w:tcW w:w="1526" w:type="dxa"/>
            <w:tcBorders>
              <w:right w:val="single" w:sz="4" w:space="0" w:color="FFFFFF" w:themeColor="background1"/>
            </w:tcBorders>
            <w:shd w:val="clear" w:color="auto" w:fill="943634" w:themeFill="accent2" w:themeFillShade="BF"/>
          </w:tcPr>
          <w:p w:rsidR="009A6709" w:rsidRPr="00F57B64" w:rsidRDefault="009A6709" w:rsidP="0039578C">
            <w:pPr>
              <w:rPr>
                <w:rFonts w:ascii="Lucida Calligraphy" w:eastAsiaTheme="minorEastAsia" w:hAnsi="Lucida Calligraphy" w:cstheme="minorBidi"/>
                <w:color w:val="5A5A5A" w:themeColor="text1" w:themeTint="A5"/>
                <w:spacing w:val="20"/>
                <w:kern w:val="16"/>
                <w:lang w:val="es-ES"/>
              </w:rPr>
            </w:pPr>
          </w:p>
        </w:tc>
        <w:tc>
          <w:tcPr>
            <w:tcW w:w="10489" w:type="dxa"/>
            <w:tcBorders>
              <w:left w:val="single" w:sz="4" w:space="0" w:color="FFFFFF" w:themeColor="background1"/>
            </w:tcBorders>
            <w:shd w:val="clear" w:color="auto" w:fill="943634" w:themeFill="accent2" w:themeFillShade="BF"/>
            <w:vAlign w:val="bottom"/>
          </w:tcPr>
          <w:p w:rsidR="009A6709" w:rsidRPr="004B0C16" w:rsidRDefault="009A6709" w:rsidP="0039578C">
            <w:pPr>
              <w:pStyle w:val="Sinespaciado"/>
              <w:ind w:hanging="1984"/>
              <w:rPr>
                <w:rFonts w:ascii="Lucida Calligraphy" w:eastAsiaTheme="majorEastAsia" w:hAnsi="Lucida Calligraphy" w:cstheme="majorBidi"/>
                <w:b/>
                <w:bCs/>
                <w:color w:val="FFFFFF" w:themeColor="background1"/>
                <w:spacing w:val="20"/>
                <w:kern w:val="16"/>
              </w:rPr>
            </w:pPr>
            <w:r w:rsidRPr="004B0C16">
              <w:rPr>
                <w:rFonts w:ascii="Lucida Calligraphy" w:eastAsiaTheme="majorEastAsia" w:hAnsi="Lucida Calligraphy" w:cstheme="majorBidi"/>
                <w:b/>
                <w:bCs/>
                <w:color w:val="FFFFFF" w:themeColor="background1"/>
                <w:spacing w:val="20"/>
                <w:kern w:val="16"/>
              </w:rPr>
              <w:t>2016</w:t>
            </w:r>
          </w:p>
          <w:p w:rsidR="009A6709" w:rsidRPr="00302224" w:rsidRDefault="009A6709" w:rsidP="0039578C">
            <w:pPr>
              <w:pStyle w:val="Sinespaciado"/>
              <w:ind w:hanging="1984"/>
              <w:rPr>
                <w:rFonts w:ascii="Lucida Calligraphy" w:eastAsiaTheme="majorEastAsia" w:hAnsi="Lucida Calligraphy" w:cstheme="majorBidi"/>
                <w:b/>
                <w:bCs/>
                <w:color w:val="FFFFFF" w:themeColor="background1"/>
                <w:spacing w:val="20"/>
                <w:kern w:val="16"/>
                <w:sz w:val="36"/>
                <w:szCs w:val="36"/>
              </w:rPr>
            </w:pPr>
            <w:r w:rsidRPr="004B0C16">
              <w:rPr>
                <w:rFonts w:ascii="Lucida Calligraphy" w:eastAsiaTheme="majorEastAsia" w:hAnsi="Lucida Calligraphy" w:cstheme="majorBidi"/>
                <w:b/>
                <w:bCs/>
                <w:color w:val="FFFFFF" w:themeColor="background1"/>
                <w:spacing w:val="20"/>
                <w:kern w:val="16"/>
              </w:rPr>
              <w:t>2ª</w:t>
            </w:r>
            <w:r w:rsidRPr="00482F8B">
              <w:rPr>
                <w:rFonts w:ascii="Lucida Calligraphy" w:eastAsiaTheme="majorEastAsia" w:hAnsi="Lucida Calligraphy" w:cstheme="majorBidi"/>
                <w:b/>
                <w:bCs/>
                <w:color w:val="FFFFFF" w:themeColor="background1"/>
                <w:spacing w:val="20"/>
                <w:kern w:val="16"/>
              </w:rPr>
              <w:t xml:space="preserve"> Edición</w:t>
            </w:r>
          </w:p>
        </w:tc>
      </w:tr>
    </w:tbl>
    <w:tbl>
      <w:tblPr>
        <w:tblW w:w="5437" w:type="pct"/>
        <w:tblInd w:w="-311" w:type="dxa"/>
        <w:tblCellMar>
          <w:top w:w="72" w:type="dxa"/>
          <w:left w:w="115" w:type="dxa"/>
          <w:bottom w:w="72" w:type="dxa"/>
          <w:right w:w="115" w:type="dxa"/>
        </w:tblCellMar>
        <w:tblLook w:val="04A0"/>
      </w:tblPr>
      <w:tblGrid>
        <w:gridCol w:w="10114"/>
      </w:tblGrid>
      <w:tr w:rsidR="005E314F" w:rsidRPr="00D51BF4" w:rsidTr="005537FE">
        <w:trPr>
          <w:trHeight w:val="778"/>
        </w:trPr>
        <w:tc>
          <w:tcPr>
            <w:tcW w:w="5000" w:type="pct"/>
            <w:vAlign w:val="bottom"/>
          </w:tcPr>
          <w:sdt>
            <w:sdtPr>
              <w:rPr>
                <w:rFonts w:ascii="Book Antiqua" w:hAnsi="Book Antiqua"/>
                <w:b/>
                <w:i/>
                <w:smallCaps/>
                <w:shadow/>
                <w:color w:val="943634" w:themeColor="accent2" w:themeShade="BF"/>
                <w:kern w:val="16"/>
                <w:sz w:val="18"/>
                <w:szCs w:val="18"/>
                <w:lang w:val="es-AR"/>
              </w:rPr>
              <w:alias w:val="Título"/>
              <w:id w:val="9597669"/>
              <w:placeholder>
                <w:docPart w:val="27E070A839784E389B1A0555C267747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:rsidR="005E314F" w:rsidRPr="00276C76" w:rsidRDefault="005E314F" w:rsidP="005537FE">
                <w:pPr>
                  <w:pStyle w:val="Encabezado"/>
                  <w:pBdr>
                    <w:bottom w:val="thickThinSmallGap" w:sz="24" w:space="1" w:color="622423" w:themeColor="accent2" w:themeShade="7F"/>
                  </w:pBdr>
                  <w:tabs>
                    <w:tab w:val="clear" w:pos="8504"/>
                    <w:tab w:val="right" w:pos="9356"/>
                  </w:tabs>
                  <w:ind w:left="-567" w:right="-285" w:firstLine="452"/>
                  <w:jc w:val="center"/>
                  <w:rPr>
                    <w:rFonts w:ascii="Bodoni MT" w:eastAsiaTheme="majorEastAsia" w:hAnsi="Bodoni MT" w:cstheme="majorBidi"/>
                    <w:sz w:val="16"/>
                    <w:szCs w:val="16"/>
                    <w:lang w:val="es-ES"/>
                  </w:rPr>
                </w:pPr>
                <w:r>
                  <w:rPr>
                    <w:rFonts w:ascii="Book Antiqua" w:hAnsi="Book Antiqua"/>
                    <w:b/>
                    <w:i/>
                    <w:smallCaps/>
                    <w:shadow/>
                    <w:color w:val="943634" w:themeColor="accent2" w:themeShade="BF"/>
                    <w:kern w:val="16"/>
                    <w:sz w:val="18"/>
                    <w:szCs w:val="18"/>
                    <w:lang w:val="es-ES"/>
                  </w:rPr>
                  <w:t>Guías De Autoaprendizaje Y Autoevaluación De Biología Celular, Histología Y Embriología. FCM. UNC. Ed. 2017</w:t>
                </w:r>
              </w:p>
            </w:sdtContent>
          </w:sdt>
          <w:p w:rsidR="005E314F" w:rsidRPr="00D51BF4" w:rsidRDefault="005E314F" w:rsidP="005537FE">
            <w:pPr>
              <w:pStyle w:val="Encabezado"/>
              <w:jc w:val="right"/>
              <w:rPr>
                <w:bCs/>
                <w:noProof/>
                <w:color w:val="76923C" w:themeColor="accent3" w:themeShade="BF"/>
                <w:u w:val="single"/>
                <w:lang w:val="es-ES"/>
              </w:rPr>
            </w:pPr>
          </w:p>
        </w:tc>
      </w:tr>
    </w:tbl>
    <w:p w:rsidR="00AD60B2" w:rsidRDefault="00AD60B2" w:rsidP="005E314F">
      <w:pPr>
        <w:spacing w:line="276" w:lineRule="auto"/>
        <w:jc w:val="center"/>
        <w:rPr>
          <w:rFonts w:ascii="Cambria" w:hAnsi="Cambria"/>
          <w:b/>
        </w:rPr>
      </w:pPr>
    </w:p>
    <w:p w:rsidR="00AD60B2" w:rsidRDefault="00AD60B2" w:rsidP="005E314F">
      <w:pPr>
        <w:spacing w:line="276" w:lineRule="auto"/>
        <w:jc w:val="center"/>
        <w:rPr>
          <w:rFonts w:ascii="Cambria" w:hAnsi="Cambria"/>
          <w:b/>
        </w:rPr>
      </w:pPr>
    </w:p>
    <w:p w:rsidR="005E314F" w:rsidRPr="000B6E51" w:rsidRDefault="005E314F" w:rsidP="005E314F">
      <w:pPr>
        <w:spacing w:line="276" w:lineRule="auto"/>
        <w:jc w:val="center"/>
        <w:rPr>
          <w:rFonts w:ascii="Cambria" w:hAnsi="Cambria"/>
          <w:b/>
        </w:rPr>
      </w:pPr>
      <w:r w:rsidRPr="000B6E51">
        <w:rPr>
          <w:rFonts w:ascii="Cambria" w:hAnsi="Cambria"/>
          <w:b/>
        </w:rPr>
        <w:t>TRABAJO PRÁCTICO Nº 14</w:t>
      </w:r>
    </w:p>
    <w:p w:rsidR="005E314F" w:rsidRPr="000B6E51" w:rsidRDefault="005E314F" w:rsidP="005E314F">
      <w:pPr>
        <w:spacing w:line="276" w:lineRule="auto"/>
        <w:jc w:val="center"/>
        <w:rPr>
          <w:rFonts w:ascii="Cambria" w:hAnsi="Cambria"/>
          <w:b/>
        </w:rPr>
      </w:pPr>
    </w:p>
    <w:p w:rsidR="005E314F" w:rsidRPr="000B6E51" w:rsidRDefault="005E314F" w:rsidP="005E314F">
      <w:pPr>
        <w:spacing w:line="276" w:lineRule="auto"/>
        <w:jc w:val="center"/>
        <w:rPr>
          <w:rFonts w:ascii="Cambria" w:hAnsi="Cambria"/>
          <w:b/>
        </w:rPr>
      </w:pPr>
      <w:r w:rsidRPr="000B6E51">
        <w:rPr>
          <w:rFonts w:ascii="Cambria" w:hAnsi="Cambria"/>
          <w:b/>
        </w:rPr>
        <w:t>SISTEMA URINARIO</w:t>
      </w:r>
    </w:p>
    <w:p w:rsidR="005E314F" w:rsidRPr="000B6E51" w:rsidRDefault="005E314F" w:rsidP="005E314F">
      <w:pPr>
        <w:spacing w:line="276" w:lineRule="auto"/>
        <w:jc w:val="center"/>
        <w:rPr>
          <w:rFonts w:ascii="Cambria" w:hAnsi="Cambria"/>
          <w:b/>
        </w:rPr>
      </w:pPr>
      <w:r w:rsidRPr="000B6E51">
        <w:rPr>
          <w:rFonts w:ascii="Cambria" w:hAnsi="Cambria"/>
          <w:b/>
        </w:rPr>
        <w:t xml:space="preserve">SISTEMAS DE NUTRICIÓN Y METABOLISMO V: URINARIO. BIOLOGÍA CELULAR, HISTOLOGÍA Y </w:t>
      </w:r>
      <w:r w:rsidR="000B6E51">
        <w:rPr>
          <w:rFonts w:ascii="Cambria" w:hAnsi="Cambria"/>
          <w:b/>
        </w:rPr>
        <w:t>EMBRIOLOGÍA</w:t>
      </w:r>
    </w:p>
    <w:p w:rsidR="005E314F" w:rsidRDefault="005E314F" w:rsidP="005E314F">
      <w:pPr>
        <w:rPr>
          <w:rFonts w:ascii="Cambria" w:hAnsi="Cambria"/>
        </w:rPr>
      </w:pPr>
    </w:p>
    <w:p w:rsidR="005E314F" w:rsidRPr="0016599E" w:rsidRDefault="005E314F" w:rsidP="005E314F">
      <w:pPr>
        <w:jc w:val="right"/>
        <w:rPr>
          <w:rFonts w:ascii="Cambria" w:hAnsi="Cambria"/>
          <w:b/>
          <w:i/>
          <w:sz w:val="22"/>
          <w:szCs w:val="22"/>
        </w:rPr>
      </w:pPr>
      <w:proofErr w:type="gramStart"/>
      <w:r w:rsidRPr="0016599E">
        <w:rPr>
          <w:rFonts w:ascii="Cambria" w:hAnsi="Cambria"/>
          <w:b/>
          <w:i/>
          <w:sz w:val="22"/>
          <w:szCs w:val="22"/>
        </w:rPr>
        <w:t>Dra.</w:t>
      </w:r>
      <w:proofErr w:type="gramEnd"/>
      <w:r w:rsidRPr="0016599E">
        <w:rPr>
          <w:rFonts w:ascii="Cambria" w:hAnsi="Cambria"/>
          <w:b/>
          <w:i/>
          <w:sz w:val="22"/>
          <w:szCs w:val="22"/>
        </w:rPr>
        <w:t xml:space="preserve"> </w:t>
      </w:r>
      <w:proofErr w:type="gramStart"/>
      <w:r w:rsidRPr="0016599E">
        <w:rPr>
          <w:rFonts w:ascii="Cambria" w:hAnsi="Cambria"/>
          <w:b/>
          <w:i/>
          <w:sz w:val="22"/>
          <w:szCs w:val="22"/>
        </w:rPr>
        <w:t xml:space="preserve">Sonia E. </w:t>
      </w:r>
      <w:proofErr w:type="spellStart"/>
      <w:r w:rsidRPr="0016599E">
        <w:rPr>
          <w:rFonts w:ascii="Cambria" w:hAnsi="Cambria"/>
          <w:b/>
          <w:i/>
          <w:sz w:val="22"/>
          <w:szCs w:val="22"/>
        </w:rPr>
        <w:t>Muñoz</w:t>
      </w:r>
      <w:proofErr w:type="spellEnd"/>
      <w:r w:rsidRPr="0016599E">
        <w:rPr>
          <w:rFonts w:ascii="Cambria" w:hAnsi="Cambria"/>
          <w:b/>
          <w:i/>
        </w:rPr>
        <w:t xml:space="preserve"> &amp; </w:t>
      </w:r>
      <w:r w:rsidRPr="0016599E">
        <w:rPr>
          <w:rFonts w:ascii="Cambria" w:hAnsi="Cambria"/>
          <w:b/>
          <w:i/>
          <w:sz w:val="22"/>
          <w:szCs w:val="22"/>
        </w:rPr>
        <w:t>Dra.</w:t>
      </w:r>
      <w:proofErr w:type="gramEnd"/>
      <w:r w:rsidRPr="0016599E">
        <w:rPr>
          <w:rFonts w:ascii="Cambria" w:hAnsi="Cambria"/>
          <w:b/>
          <w:i/>
          <w:sz w:val="22"/>
          <w:szCs w:val="22"/>
        </w:rPr>
        <w:t xml:space="preserve"> Cristina B. </w:t>
      </w:r>
      <w:proofErr w:type="spellStart"/>
      <w:r w:rsidRPr="0016599E">
        <w:rPr>
          <w:rFonts w:ascii="Cambria" w:hAnsi="Cambria"/>
          <w:b/>
          <w:i/>
          <w:sz w:val="22"/>
          <w:szCs w:val="22"/>
        </w:rPr>
        <w:t>López</w:t>
      </w:r>
      <w:proofErr w:type="spellEnd"/>
    </w:p>
    <w:p w:rsidR="005E314F" w:rsidRPr="0016599E" w:rsidRDefault="005E314F" w:rsidP="005E314F">
      <w:pPr>
        <w:rPr>
          <w:rFonts w:ascii="Cambria" w:hAnsi="Cambria"/>
          <w:sz w:val="22"/>
          <w:szCs w:val="22"/>
        </w:rPr>
      </w:pPr>
    </w:p>
    <w:p w:rsidR="005E314F" w:rsidRDefault="005E314F" w:rsidP="005E314F">
      <w:pPr>
        <w:spacing w:line="360" w:lineRule="auto"/>
        <w:rPr>
          <w:rFonts w:ascii="Cambria" w:hAnsi="Cambria"/>
          <w:b/>
          <w:sz w:val="22"/>
          <w:szCs w:val="22"/>
        </w:rPr>
      </w:pPr>
      <w:proofErr w:type="spellStart"/>
      <w:r w:rsidRPr="0016599E">
        <w:rPr>
          <w:rFonts w:ascii="Cambria" w:hAnsi="Cambria"/>
          <w:b/>
          <w:sz w:val="22"/>
          <w:szCs w:val="22"/>
        </w:rPr>
        <w:t>Objetivos</w:t>
      </w:r>
      <w:proofErr w:type="spellEnd"/>
      <w:r w:rsidRPr="0016599E">
        <w:rPr>
          <w:rFonts w:ascii="Cambria" w:hAnsi="Cambria"/>
          <w:b/>
          <w:sz w:val="22"/>
          <w:szCs w:val="22"/>
        </w:rPr>
        <w:t>:</w:t>
      </w:r>
    </w:p>
    <w:p w:rsidR="005E314F" w:rsidRPr="0016599E" w:rsidRDefault="005E314F" w:rsidP="005E314F">
      <w:pPr>
        <w:spacing w:line="360" w:lineRule="auto"/>
        <w:rPr>
          <w:rFonts w:ascii="Cambria" w:hAnsi="Cambria"/>
          <w:b/>
          <w:sz w:val="22"/>
          <w:szCs w:val="22"/>
        </w:rPr>
      </w:pPr>
    </w:p>
    <w:p w:rsidR="005E314F" w:rsidRDefault="005E314F" w:rsidP="005E314F">
      <w:pPr>
        <w:pStyle w:val="Prrafodelista"/>
        <w:numPr>
          <w:ilvl w:val="0"/>
          <w:numId w:val="115"/>
        </w:numPr>
        <w:spacing w:after="200" w:line="360" w:lineRule="auto"/>
        <w:jc w:val="both"/>
        <w:rPr>
          <w:rFonts w:ascii="Cambria" w:hAnsi="Cambria"/>
        </w:rPr>
      </w:pPr>
      <w:proofErr w:type="spellStart"/>
      <w:r w:rsidRPr="0016599E">
        <w:rPr>
          <w:rFonts w:ascii="Cambria" w:hAnsi="Cambria"/>
        </w:rPr>
        <w:t>Analizar</w:t>
      </w:r>
      <w:proofErr w:type="spellEnd"/>
      <w:r w:rsidRPr="0016599E">
        <w:rPr>
          <w:rFonts w:ascii="Cambria" w:hAnsi="Cambria"/>
        </w:rPr>
        <w:t xml:space="preserve"> la </w:t>
      </w:r>
      <w:proofErr w:type="spellStart"/>
      <w:r w:rsidRPr="0016599E">
        <w:rPr>
          <w:rFonts w:ascii="Cambria" w:hAnsi="Cambria"/>
        </w:rPr>
        <w:t>organización</w:t>
      </w:r>
      <w:proofErr w:type="spellEnd"/>
      <w:r w:rsidRPr="0016599E">
        <w:rPr>
          <w:rFonts w:ascii="Cambria" w:hAnsi="Cambria"/>
        </w:rPr>
        <w:t xml:space="preserve"> </w:t>
      </w:r>
      <w:proofErr w:type="spellStart"/>
      <w:r w:rsidRPr="0016599E">
        <w:rPr>
          <w:rFonts w:ascii="Cambria" w:hAnsi="Cambria"/>
        </w:rPr>
        <w:t>histológica</w:t>
      </w:r>
      <w:proofErr w:type="spellEnd"/>
      <w:r w:rsidRPr="0016599E">
        <w:rPr>
          <w:rFonts w:ascii="Cambria" w:hAnsi="Cambria"/>
        </w:rPr>
        <w:t xml:space="preserve"> de los </w:t>
      </w:r>
      <w:proofErr w:type="spellStart"/>
      <w:r w:rsidRPr="0016599E">
        <w:rPr>
          <w:rFonts w:ascii="Cambria" w:hAnsi="Cambria"/>
        </w:rPr>
        <w:t>órganos</w:t>
      </w:r>
      <w:proofErr w:type="spellEnd"/>
      <w:r w:rsidRPr="0016599E">
        <w:rPr>
          <w:rFonts w:ascii="Cambria" w:hAnsi="Cambria"/>
        </w:rPr>
        <w:t xml:space="preserve"> </w:t>
      </w:r>
      <w:proofErr w:type="spellStart"/>
      <w:r w:rsidRPr="0016599E">
        <w:rPr>
          <w:rFonts w:ascii="Cambria" w:hAnsi="Cambria"/>
        </w:rPr>
        <w:t>que</w:t>
      </w:r>
      <w:proofErr w:type="spellEnd"/>
      <w:r w:rsidRPr="0016599E">
        <w:rPr>
          <w:rFonts w:ascii="Cambria" w:hAnsi="Cambria"/>
        </w:rPr>
        <w:t xml:space="preserve"> </w:t>
      </w:r>
      <w:proofErr w:type="spellStart"/>
      <w:r w:rsidRPr="0016599E">
        <w:rPr>
          <w:rFonts w:ascii="Cambria" w:hAnsi="Cambria"/>
        </w:rPr>
        <w:t>componen</w:t>
      </w:r>
      <w:proofErr w:type="spellEnd"/>
      <w:r w:rsidRPr="0016599E">
        <w:rPr>
          <w:rFonts w:ascii="Cambria" w:hAnsi="Cambria"/>
        </w:rPr>
        <w:t xml:space="preserve"> el </w:t>
      </w:r>
      <w:proofErr w:type="spellStart"/>
      <w:r w:rsidRPr="0016599E">
        <w:rPr>
          <w:rFonts w:ascii="Cambria" w:hAnsi="Cambria"/>
        </w:rPr>
        <w:t>sistema</w:t>
      </w:r>
      <w:proofErr w:type="spellEnd"/>
      <w:r w:rsidRPr="0016599E">
        <w:rPr>
          <w:rFonts w:ascii="Cambria" w:hAnsi="Cambria"/>
        </w:rPr>
        <w:t xml:space="preserve"> </w:t>
      </w:r>
      <w:proofErr w:type="spellStart"/>
      <w:r w:rsidRPr="0016599E">
        <w:rPr>
          <w:rFonts w:ascii="Cambria" w:hAnsi="Cambria"/>
        </w:rPr>
        <w:t>urinario</w:t>
      </w:r>
      <w:proofErr w:type="spellEnd"/>
      <w:r w:rsidRPr="0016599E">
        <w:rPr>
          <w:rFonts w:ascii="Cambria" w:hAnsi="Cambria"/>
        </w:rPr>
        <w:t>.</w:t>
      </w:r>
    </w:p>
    <w:p w:rsidR="005E314F" w:rsidRPr="0016599E" w:rsidRDefault="005E314F" w:rsidP="005E314F">
      <w:pPr>
        <w:pStyle w:val="Prrafodelista"/>
        <w:numPr>
          <w:ilvl w:val="0"/>
          <w:numId w:val="115"/>
        </w:numPr>
        <w:spacing w:after="200" w:line="360" w:lineRule="auto"/>
        <w:jc w:val="both"/>
        <w:rPr>
          <w:rFonts w:ascii="Cambria" w:hAnsi="Cambria"/>
        </w:rPr>
      </w:pPr>
      <w:proofErr w:type="spellStart"/>
      <w:r w:rsidRPr="0016599E">
        <w:rPr>
          <w:rFonts w:ascii="Cambria" w:hAnsi="Cambria"/>
        </w:rPr>
        <w:t>Reconocer</w:t>
      </w:r>
      <w:proofErr w:type="spellEnd"/>
      <w:r w:rsidRPr="0016599E">
        <w:rPr>
          <w:rFonts w:ascii="Cambria" w:hAnsi="Cambria"/>
        </w:rPr>
        <w:t xml:space="preserve"> al </w:t>
      </w:r>
      <w:proofErr w:type="spellStart"/>
      <w:r w:rsidRPr="0016599E">
        <w:rPr>
          <w:rFonts w:ascii="Cambria" w:hAnsi="Cambria"/>
        </w:rPr>
        <w:t>microscopio</w:t>
      </w:r>
      <w:proofErr w:type="spellEnd"/>
      <w:r w:rsidRPr="0016599E">
        <w:rPr>
          <w:rFonts w:ascii="Cambria" w:hAnsi="Cambria"/>
        </w:rPr>
        <w:t xml:space="preserve"> de </w:t>
      </w:r>
      <w:proofErr w:type="spellStart"/>
      <w:proofErr w:type="gramStart"/>
      <w:r w:rsidRPr="0016599E">
        <w:rPr>
          <w:rFonts w:ascii="Cambria" w:hAnsi="Cambria"/>
        </w:rPr>
        <w:t>luz</w:t>
      </w:r>
      <w:proofErr w:type="spellEnd"/>
      <w:proofErr w:type="gramEnd"/>
      <w:r w:rsidRPr="0016599E">
        <w:rPr>
          <w:rFonts w:ascii="Cambria" w:hAnsi="Cambria"/>
        </w:rPr>
        <w:t xml:space="preserve"> </w:t>
      </w:r>
      <w:proofErr w:type="spellStart"/>
      <w:r w:rsidRPr="0016599E">
        <w:rPr>
          <w:rFonts w:ascii="Cambria" w:hAnsi="Cambria"/>
        </w:rPr>
        <w:t>las</w:t>
      </w:r>
      <w:proofErr w:type="spellEnd"/>
      <w:r w:rsidRPr="0016599E">
        <w:rPr>
          <w:rFonts w:ascii="Cambria" w:hAnsi="Cambria"/>
        </w:rPr>
        <w:t xml:space="preserve"> </w:t>
      </w:r>
      <w:proofErr w:type="spellStart"/>
      <w:r w:rsidRPr="0016599E">
        <w:rPr>
          <w:rFonts w:ascii="Cambria" w:hAnsi="Cambria"/>
        </w:rPr>
        <w:t>diferentes</w:t>
      </w:r>
      <w:proofErr w:type="spellEnd"/>
      <w:r w:rsidRPr="0016599E">
        <w:rPr>
          <w:rFonts w:ascii="Cambria" w:hAnsi="Cambria"/>
        </w:rPr>
        <w:t xml:space="preserve"> </w:t>
      </w:r>
      <w:proofErr w:type="spellStart"/>
      <w:r w:rsidRPr="0016599E">
        <w:rPr>
          <w:rFonts w:ascii="Cambria" w:hAnsi="Cambria"/>
        </w:rPr>
        <w:t>estructuras</w:t>
      </w:r>
      <w:proofErr w:type="spellEnd"/>
      <w:r w:rsidRPr="0016599E">
        <w:rPr>
          <w:rFonts w:ascii="Cambria" w:hAnsi="Cambria"/>
        </w:rPr>
        <w:t xml:space="preserve"> </w:t>
      </w:r>
      <w:proofErr w:type="spellStart"/>
      <w:r w:rsidRPr="0016599E">
        <w:rPr>
          <w:rFonts w:ascii="Cambria" w:hAnsi="Cambria"/>
        </w:rPr>
        <w:t>que</w:t>
      </w:r>
      <w:proofErr w:type="spellEnd"/>
      <w:r w:rsidRPr="0016599E">
        <w:rPr>
          <w:rFonts w:ascii="Cambria" w:hAnsi="Cambria"/>
        </w:rPr>
        <w:t xml:space="preserve"> </w:t>
      </w:r>
      <w:proofErr w:type="spellStart"/>
      <w:r w:rsidRPr="0016599E">
        <w:rPr>
          <w:rFonts w:ascii="Cambria" w:hAnsi="Cambria"/>
        </w:rPr>
        <w:t>integran</w:t>
      </w:r>
      <w:proofErr w:type="spellEnd"/>
      <w:r w:rsidRPr="0016599E">
        <w:rPr>
          <w:rFonts w:ascii="Cambria" w:hAnsi="Cambria"/>
        </w:rPr>
        <w:t xml:space="preserve"> </w:t>
      </w:r>
      <w:proofErr w:type="spellStart"/>
      <w:r w:rsidRPr="0016599E">
        <w:rPr>
          <w:rFonts w:ascii="Cambria" w:hAnsi="Cambria"/>
        </w:rPr>
        <w:t>estesistema</w:t>
      </w:r>
      <w:proofErr w:type="spellEnd"/>
      <w:r w:rsidRPr="0016599E">
        <w:rPr>
          <w:rFonts w:ascii="Cambria" w:hAnsi="Cambria"/>
        </w:rPr>
        <w:t>.</w:t>
      </w:r>
    </w:p>
    <w:p w:rsidR="005E314F" w:rsidRPr="0016599E" w:rsidRDefault="005E314F" w:rsidP="005E314F">
      <w:pPr>
        <w:pStyle w:val="Prrafodelista"/>
        <w:numPr>
          <w:ilvl w:val="0"/>
          <w:numId w:val="115"/>
        </w:numPr>
        <w:spacing w:after="200" w:line="360" w:lineRule="auto"/>
        <w:jc w:val="both"/>
        <w:rPr>
          <w:rFonts w:ascii="Cambria" w:hAnsi="Cambria"/>
        </w:rPr>
      </w:pPr>
      <w:proofErr w:type="spellStart"/>
      <w:r w:rsidRPr="0016599E">
        <w:rPr>
          <w:rFonts w:ascii="Cambria" w:hAnsi="Cambria"/>
        </w:rPr>
        <w:t>Comprender</w:t>
      </w:r>
      <w:proofErr w:type="spellEnd"/>
      <w:r w:rsidRPr="0016599E">
        <w:rPr>
          <w:rFonts w:ascii="Cambria" w:hAnsi="Cambria"/>
        </w:rPr>
        <w:t xml:space="preserve"> la </w:t>
      </w:r>
      <w:proofErr w:type="spellStart"/>
      <w:r w:rsidRPr="0016599E">
        <w:rPr>
          <w:rFonts w:ascii="Cambria" w:hAnsi="Cambria"/>
        </w:rPr>
        <w:t>relación</w:t>
      </w:r>
      <w:proofErr w:type="spellEnd"/>
      <w:r w:rsidRPr="0016599E">
        <w:rPr>
          <w:rFonts w:ascii="Cambria" w:hAnsi="Cambria"/>
        </w:rPr>
        <w:t xml:space="preserve"> </w:t>
      </w:r>
      <w:proofErr w:type="spellStart"/>
      <w:r w:rsidRPr="0016599E">
        <w:rPr>
          <w:rFonts w:ascii="Cambria" w:hAnsi="Cambria"/>
        </w:rPr>
        <w:t>estructural</w:t>
      </w:r>
      <w:proofErr w:type="spellEnd"/>
      <w:r w:rsidRPr="0016599E">
        <w:rPr>
          <w:rFonts w:ascii="Cambria" w:hAnsi="Cambria"/>
        </w:rPr>
        <w:t xml:space="preserve"> y </w:t>
      </w:r>
      <w:proofErr w:type="spellStart"/>
      <w:r w:rsidRPr="0016599E">
        <w:rPr>
          <w:rFonts w:ascii="Cambria" w:hAnsi="Cambria"/>
        </w:rPr>
        <w:t>funcional</w:t>
      </w:r>
      <w:proofErr w:type="spellEnd"/>
      <w:r w:rsidRPr="0016599E">
        <w:rPr>
          <w:rFonts w:ascii="Cambria" w:hAnsi="Cambria"/>
        </w:rPr>
        <w:t xml:space="preserve"> </w:t>
      </w:r>
      <w:proofErr w:type="gramStart"/>
      <w:r w:rsidRPr="0016599E">
        <w:rPr>
          <w:rFonts w:ascii="Cambria" w:hAnsi="Cambria"/>
        </w:rPr>
        <w:t>del</w:t>
      </w:r>
      <w:proofErr w:type="gramEnd"/>
      <w:r w:rsidRPr="0016599E">
        <w:rPr>
          <w:rFonts w:ascii="Cambria" w:hAnsi="Cambria"/>
        </w:rPr>
        <w:t xml:space="preserve"> </w:t>
      </w:r>
      <w:proofErr w:type="spellStart"/>
      <w:r w:rsidRPr="0016599E">
        <w:rPr>
          <w:rFonts w:ascii="Cambria" w:hAnsi="Cambria"/>
        </w:rPr>
        <w:t>sistema</w:t>
      </w:r>
      <w:proofErr w:type="spellEnd"/>
      <w:r w:rsidRPr="0016599E">
        <w:rPr>
          <w:rFonts w:ascii="Cambria" w:hAnsi="Cambria"/>
        </w:rPr>
        <w:t xml:space="preserve"> </w:t>
      </w:r>
      <w:proofErr w:type="spellStart"/>
      <w:r w:rsidRPr="0016599E">
        <w:rPr>
          <w:rFonts w:ascii="Cambria" w:hAnsi="Cambria"/>
        </w:rPr>
        <w:t>urinario</w:t>
      </w:r>
      <w:proofErr w:type="spellEnd"/>
      <w:r w:rsidRPr="0016599E">
        <w:rPr>
          <w:rFonts w:ascii="Cambria" w:hAnsi="Cambria"/>
        </w:rPr>
        <w:t>.</w:t>
      </w:r>
    </w:p>
    <w:p w:rsidR="005E314F" w:rsidRPr="0016599E" w:rsidRDefault="005E314F" w:rsidP="005E314F">
      <w:pPr>
        <w:pStyle w:val="Prrafodelista"/>
        <w:numPr>
          <w:ilvl w:val="0"/>
          <w:numId w:val="115"/>
        </w:numPr>
        <w:spacing w:after="200" w:line="360" w:lineRule="auto"/>
        <w:jc w:val="both"/>
        <w:rPr>
          <w:rFonts w:ascii="Cambria" w:hAnsi="Cambria"/>
        </w:rPr>
      </w:pPr>
      <w:proofErr w:type="spellStart"/>
      <w:r w:rsidRPr="0016599E">
        <w:rPr>
          <w:rFonts w:ascii="Cambria" w:hAnsi="Cambria"/>
        </w:rPr>
        <w:t>Dibujar</w:t>
      </w:r>
      <w:proofErr w:type="spellEnd"/>
      <w:r w:rsidRPr="0016599E">
        <w:rPr>
          <w:rFonts w:ascii="Cambria" w:hAnsi="Cambria"/>
        </w:rPr>
        <w:t xml:space="preserve"> y </w:t>
      </w:r>
      <w:proofErr w:type="spellStart"/>
      <w:r w:rsidRPr="0016599E">
        <w:rPr>
          <w:rFonts w:ascii="Cambria" w:hAnsi="Cambria"/>
        </w:rPr>
        <w:t>esquematizar</w:t>
      </w:r>
      <w:proofErr w:type="spellEnd"/>
      <w:r w:rsidRPr="0016599E">
        <w:rPr>
          <w:rFonts w:ascii="Cambria" w:hAnsi="Cambria"/>
        </w:rPr>
        <w:t xml:space="preserve">, </w:t>
      </w:r>
      <w:proofErr w:type="spellStart"/>
      <w:r w:rsidRPr="0016599E">
        <w:rPr>
          <w:rFonts w:ascii="Cambria" w:hAnsi="Cambria"/>
        </w:rPr>
        <w:t>identificando</w:t>
      </w:r>
      <w:proofErr w:type="spellEnd"/>
      <w:r w:rsidRPr="0016599E">
        <w:rPr>
          <w:rFonts w:ascii="Cambria" w:hAnsi="Cambria"/>
        </w:rPr>
        <w:t xml:space="preserve"> </w:t>
      </w:r>
      <w:proofErr w:type="spellStart"/>
      <w:r w:rsidRPr="0016599E">
        <w:rPr>
          <w:rFonts w:ascii="Cambria" w:hAnsi="Cambria"/>
        </w:rPr>
        <w:t>sus</w:t>
      </w:r>
      <w:proofErr w:type="spellEnd"/>
      <w:r w:rsidRPr="0016599E">
        <w:rPr>
          <w:rFonts w:ascii="Cambria" w:hAnsi="Cambria"/>
        </w:rPr>
        <w:t xml:space="preserve"> </w:t>
      </w:r>
      <w:proofErr w:type="spellStart"/>
      <w:r w:rsidRPr="0016599E">
        <w:rPr>
          <w:rFonts w:ascii="Cambria" w:hAnsi="Cambria"/>
        </w:rPr>
        <w:t>partes</w:t>
      </w:r>
      <w:proofErr w:type="spellEnd"/>
      <w:r w:rsidRPr="0016599E">
        <w:rPr>
          <w:rFonts w:ascii="Cambria" w:hAnsi="Cambria"/>
        </w:rPr>
        <w:t xml:space="preserve">, los </w:t>
      </w:r>
      <w:proofErr w:type="spellStart"/>
      <w:r w:rsidRPr="0016599E">
        <w:rPr>
          <w:rFonts w:ascii="Cambria" w:hAnsi="Cambria"/>
        </w:rPr>
        <w:t>aspectos</w:t>
      </w:r>
      <w:proofErr w:type="spellEnd"/>
      <w:r w:rsidRPr="0016599E">
        <w:rPr>
          <w:rFonts w:ascii="Cambria" w:hAnsi="Cambria"/>
        </w:rPr>
        <w:t xml:space="preserve"> </w:t>
      </w:r>
      <w:proofErr w:type="spellStart"/>
      <w:r w:rsidRPr="0016599E">
        <w:rPr>
          <w:rFonts w:ascii="Cambria" w:hAnsi="Cambria"/>
        </w:rPr>
        <w:t>microscópicos</w:t>
      </w:r>
      <w:proofErr w:type="spellEnd"/>
      <w:r w:rsidRPr="0016599E">
        <w:rPr>
          <w:rFonts w:ascii="Cambria" w:hAnsi="Cambria"/>
        </w:rPr>
        <w:t xml:space="preserve"> </w:t>
      </w:r>
      <w:proofErr w:type="spellStart"/>
      <w:proofErr w:type="gramStart"/>
      <w:r w:rsidRPr="0016599E">
        <w:rPr>
          <w:rFonts w:ascii="Cambria" w:hAnsi="Cambria"/>
        </w:rPr>
        <w:t>delos</w:t>
      </w:r>
      <w:proofErr w:type="spellEnd"/>
      <w:proofErr w:type="gramEnd"/>
      <w:r w:rsidRPr="0016599E">
        <w:rPr>
          <w:rFonts w:ascii="Cambria" w:hAnsi="Cambria"/>
        </w:rPr>
        <w:t xml:space="preserve"> </w:t>
      </w:r>
      <w:proofErr w:type="spellStart"/>
      <w:r w:rsidRPr="0016599E">
        <w:rPr>
          <w:rFonts w:ascii="Cambria" w:hAnsi="Cambria"/>
        </w:rPr>
        <w:t>órganos</w:t>
      </w:r>
      <w:proofErr w:type="spellEnd"/>
      <w:r w:rsidRPr="0016599E">
        <w:rPr>
          <w:rFonts w:ascii="Cambria" w:hAnsi="Cambria"/>
        </w:rPr>
        <w:t xml:space="preserve"> del </w:t>
      </w:r>
      <w:proofErr w:type="spellStart"/>
      <w:r w:rsidRPr="0016599E">
        <w:rPr>
          <w:rFonts w:ascii="Cambria" w:hAnsi="Cambria"/>
        </w:rPr>
        <w:t>aparato</w:t>
      </w:r>
      <w:proofErr w:type="spellEnd"/>
      <w:r w:rsidRPr="0016599E">
        <w:rPr>
          <w:rFonts w:ascii="Cambria" w:hAnsi="Cambria"/>
        </w:rPr>
        <w:t xml:space="preserve"> </w:t>
      </w:r>
      <w:proofErr w:type="spellStart"/>
      <w:r w:rsidRPr="0016599E">
        <w:rPr>
          <w:rFonts w:ascii="Cambria" w:hAnsi="Cambria"/>
        </w:rPr>
        <w:t>urinario</w:t>
      </w:r>
      <w:proofErr w:type="spellEnd"/>
      <w:r w:rsidRPr="0016599E">
        <w:rPr>
          <w:rFonts w:ascii="Cambria" w:hAnsi="Cambria"/>
        </w:rPr>
        <w:t>.</w:t>
      </w:r>
    </w:p>
    <w:p w:rsidR="005E314F" w:rsidRDefault="005E314F" w:rsidP="005E314F">
      <w:pPr>
        <w:pStyle w:val="Prrafodelista"/>
        <w:numPr>
          <w:ilvl w:val="0"/>
          <w:numId w:val="115"/>
        </w:numPr>
        <w:spacing w:line="360" w:lineRule="auto"/>
        <w:ind w:left="714" w:hanging="357"/>
        <w:jc w:val="both"/>
        <w:rPr>
          <w:rFonts w:ascii="Cambria" w:hAnsi="Cambria"/>
        </w:rPr>
      </w:pPr>
      <w:proofErr w:type="spellStart"/>
      <w:r w:rsidRPr="0016599E">
        <w:rPr>
          <w:rFonts w:ascii="Cambria" w:hAnsi="Cambria"/>
        </w:rPr>
        <w:t>Integrar</w:t>
      </w:r>
      <w:proofErr w:type="spellEnd"/>
      <w:r w:rsidRPr="0016599E">
        <w:rPr>
          <w:rFonts w:ascii="Cambria" w:hAnsi="Cambria"/>
        </w:rPr>
        <w:t xml:space="preserve"> los </w:t>
      </w:r>
      <w:proofErr w:type="spellStart"/>
      <w:r w:rsidRPr="0016599E">
        <w:rPr>
          <w:rFonts w:ascii="Cambria" w:hAnsi="Cambria"/>
        </w:rPr>
        <w:t>conocimientos</w:t>
      </w:r>
      <w:proofErr w:type="spellEnd"/>
      <w:r w:rsidRPr="0016599E">
        <w:rPr>
          <w:rFonts w:ascii="Cambria" w:hAnsi="Cambria"/>
        </w:rPr>
        <w:t xml:space="preserve"> de la </w:t>
      </w:r>
      <w:proofErr w:type="spellStart"/>
      <w:r w:rsidRPr="0016599E">
        <w:rPr>
          <w:rFonts w:ascii="Cambria" w:hAnsi="Cambria"/>
        </w:rPr>
        <w:t>morfología</w:t>
      </w:r>
      <w:proofErr w:type="spellEnd"/>
      <w:r w:rsidRPr="0016599E">
        <w:rPr>
          <w:rFonts w:ascii="Cambria" w:hAnsi="Cambria"/>
        </w:rPr>
        <w:t xml:space="preserve"> de los </w:t>
      </w:r>
      <w:proofErr w:type="spellStart"/>
      <w:r w:rsidRPr="0016599E">
        <w:rPr>
          <w:rFonts w:ascii="Cambria" w:hAnsi="Cambria"/>
        </w:rPr>
        <w:t>componentes</w:t>
      </w:r>
      <w:proofErr w:type="spellEnd"/>
      <w:r w:rsidRPr="0016599E">
        <w:rPr>
          <w:rFonts w:ascii="Cambria" w:hAnsi="Cambria"/>
        </w:rPr>
        <w:t xml:space="preserve"> </w:t>
      </w:r>
      <w:proofErr w:type="gramStart"/>
      <w:r w:rsidRPr="0016599E">
        <w:rPr>
          <w:rFonts w:ascii="Cambria" w:hAnsi="Cambria"/>
        </w:rPr>
        <w:t>del</w:t>
      </w:r>
      <w:proofErr w:type="gramEnd"/>
      <w:r w:rsidRPr="0016599E">
        <w:rPr>
          <w:rFonts w:ascii="Cambria" w:hAnsi="Cambria"/>
        </w:rPr>
        <w:t xml:space="preserve"> </w:t>
      </w:r>
      <w:proofErr w:type="spellStart"/>
      <w:r w:rsidRPr="0016599E">
        <w:rPr>
          <w:rFonts w:ascii="Cambria" w:hAnsi="Cambria"/>
        </w:rPr>
        <w:t>sistemaurinario</w:t>
      </w:r>
      <w:proofErr w:type="spellEnd"/>
      <w:r w:rsidRPr="0016599E">
        <w:rPr>
          <w:rFonts w:ascii="Cambria" w:hAnsi="Cambria"/>
        </w:rPr>
        <w:t xml:space="preserve"> con </w:t>
      </w:r>
      <w:proofErr w:type="spellStart"/>
      <w:r w:rsidRPr="0016599E">
        <w:rPr>
          <w:rFonts w:ascii="Cambria" w:hAnsi="Cambria"/>
        </w:rPr>
        <w:t>su</w:t>
      </w:r>
      <w:proofErr w:type="spellEnd"/>
      <w:r w:rsidRPr="0016599E">
        <w:rPr>
          <w:rFonts w:ascii="Cambria" w:hAnsi="Cambria"/>
        </w:rPr>
        <w:t xml:space="preserve"> </w:t>
      </w:r>
      <w:proofErr w:type="spellStart"/>
      <w:r w:rsidRPr="0016599E">
        <w:rPr>
          <w:rFonts w:ascii="Cambria" w:hAnsi="Cambria"/>
        </w:rPr>
        <w:t>origen</w:t>
      </w:r>
      <w:proofErr w:type="spellEnd"/>
      <w:r w:rsidRPr="0016599E">
        <w:rPr>
          <w:rFonts w:ascii="Cambria" w:hAnsi="Cambria"/>
        </w:rPr>
        <w:t xml:space="preserve"> </w:t>
      </w:r>
      <w:proofErr w:type="spellStart"/>
      <w:r w:rsidRPr="0016599E">
        <w:rPr>
          <w:rFonts w:ascii="Cambria" w:hAnsi="Cambria"/>
        </w:rPr>
        <w:t>embriológico</w:t>
      </w:r>
      <w:proofErr w:type="spellEnd"/>
      <w:r w:rsidRPr="0016599E">
        <w:rPr>
          <w:rFonts w:ascii="Cambria" w:hAnsi="Cambria"/>
        </w:rPr>
        <w:t>.</w:t>
      </w:r>
    </w:p>
    <w:p w:rsidR="005E314F" w:rsidRPr="00D0282E" w:rsidRDefault="005E314F" w:rsidP="005E314F">
      <w:pPr>
        <w:pStyle w:val="Prrafodelista"/>
        <w:spacing w:line="360" w:lineRule="auto"/>
        <w:jc w:val="both"/>
        <w:rPr>
          <w:rFonts w:ascii="Cambria" w:hAnsi="Cambria"/>
          <w:sz w:val="16"/>
          <w:szCs w:val="16"/>
        </w:rPr>
      </w:pPr>
    </w:p>
    <w:p w:rsidR="005E314F" w:rsidRDefault="005E314F" w:rsidP="005E314F">
      <w:pPr>
        <w:spacing w:line="360" w:lineRule="auto"/>
        <w:jc w:val="center"/>
        <w:rPr>
          <w:rFonts w:ascii="Cambria" w:hAnsi="Cambria"/>
          <w:b/>
          <w:sz w:val="22"/>
          <w:szCs w:val="22"/>
        </w:rPr>
      </w:pPr>
    </w:p>
    <w:p w:rsidR="005E314F" w:rsidRDefault="005E314F" w:rsidP="005E314F">
      <w:pPr>
        <w:spacing w:line="360" w:lineRule="auto"/>
        <w:jc w:val="center"/>
        <w:rPr>
          <w:rFonts w:ascii="Cambria" w:hAnsi="Cambria"/>
          <w:b/>
          <w:sz w:val="22"/>
          <w:szCs w:val="22"/>
        </w:rPr>
      </w:pPr>
    </w:p>
    <w:p w:rsidR="005E314F" w:rsidRDefault="005E314F" w:rsidP="005E314F">
      <w:pPr>
        <w:spacing w:line="360" w:lineRule="auto"/>
        <w:jc w:val="center"/>
        <w:rPr>
          <w:rFonts w:ascii="Cambria" w:hAnsi="Cambria"/>
          <w:b/>
          <w:sz w:val="22"/>
          <w:szCs w:val="22"/>
        </w:rPr>
      </w:pPr>
      <w:r w:rsidRPr="0016599E">
        <w:rPr>
          <w:rFonts w:ascii="Cambria" w:hAnsi="Cambria"/>
          <w:b/>
          <w:sz w:val="22"/>
          <w:szCs w:val="22"/>
        </w:rPr>
        <w:t>ACTIVIDADES PARA REALIZAR EN EL AULA</w:t>
      </w:r>
    </w:p>
    <w:p w:rsidR="005E314F" w:rsidRPr="0016599E" w:rsidRDefault="005E314F" w:rsidP="005E314F">
      <w:pPr>
        <w:spacing w:line="360" w:lineRule="auto"/>
        <w:jc w:val="center"/>
        <w:rPr>
          <w:rFonts w:ascii="Cambria" w:hAnsi="Cambria"/>
          <w:b/>
          <w:sz w:val="22"/>
          <w:szCs w:val="22"/>
        </w:rPr>
      </w:pPr>
    </w:p>
    <w:p w:rsidR="005E314F" w:rsidRPr="0016599E" w:rsidRDefault="005E314F" w:rsidP="005E314F">
      <w:pPr>
        <w:spacing w:line="360" w:lineRule="auto"/>
        <w:rPr>
          <w:rFonts w:ascii="Cambria" w:hAnsi="Cambria"/>
          <w:b/>
          <w:sz w:val="22"/>
          <w:szCs w:val="22"/>
        </w:rPr>
      </w:pPr>
      <w:proofErr w:type="spellStart"/>
      <w:r w:rsidRPr="0016599E">
        <w:rPr>
          <w:rFonts w:ascii="Cambria" w:hAnsi="Cambria"/>
          <w:b/>
          <w:sz w:val="22"/>
          <w:szCs w:val="22"/>
        </w:rPr>
        <w:t>Estructuras</w:t>
      </w:r>
      <w:proofErr w:type="spellEnd"/>
      <w:r w:rsidRPr="0016599E">
        <w:rPr>
          <w:rFonts w:ascii="Cambria" w:hAnsi="Cambria"/>
          <w:b/>
          <w:sz w:val="22"/>
          <w:szCs w:val="22"/>
        </w:rPr>
        <w:t xml:space="preserve"> </w:t>
      </w:r>
      <w:proofErr w:type="gramStart"/>
      <w:r w:rsidRPr="0016599E">
        <w:rPr>
          <w:rFonts w:ascii="Cambria" w:hAnsi="Cambria"/>
          <w:b/>
          <w:sz w:val="22"/>
          <w:szCs w:val="22"/>
        </w:rPr>
        <w:t>a</w:t>
      </w:r>
      <w:proofErr w:type="gramEnd"/>
      <w:r w:rsidRPr="0016599E">
        <w:rPr>
          <w:rFonts w:ascii="Cambria" w:hAnsi="Cambria"/>
          <w:b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b/>
          <w:sz w:val="22"/>
          <w:szCs w:val="22"/>
        </w:rPr>
        <w:t>analizar</w:t>
      </w:r>
      <w:proofErr w:type="spellEnd"/>
      <w:r w:rsidRPr="0016599E">
        <w:rPr>
          <w:rFonts w:ascii="Cambria" w:hAnsi="Cambria"/>
          <w:b/>
          <w:sz w:val="22"/>
          <w:szCs w:val="22"/>
        </w:rPr>
        <w:t>:</w:t>
      </w:r>
    </w:p>
    <w:p w:rsidR="005E314F" w:rsidRPr="00D0282E" w:rsidRDefault="005E314F" w:rsidP="005E314F">
      <w:pPr>
        <w:spacing w:line="360" w:lineRule="auto"/>
        <w:rPr>
          <w:rFonts w:ascii="Cambria" w:hAnsi="Cambria"/>
          <w:b/>
          <w:sz w:val="22"/>
          <w:szCs w:val="22"/>
        </w:rPr>
      </w:pPr>
      <w:proofErr w:type="gramStart"/>
      <w:r w:rsidRPr="00D0282E">
        <w:rPr>
          <w:rFonts w:ascii="Cambria" w:hAnsi="Cambria"/>
          <w:b/>
          <w:sz w:val="22"/>
          <w:szCs w:val="22"/>
        </w:rPr>
        <w:t>o</w:t>
      </w:r>
      <w:proofErr w:type="gram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D0282E">
        <w:rPr>
          <w:rFonts w:ascii="Cambria" w:hAnsi="Cambria"/>
          <w:b/>
          <w:sz w:val="22"/>
          <w:szCs w:val="22"/>
        </w:rPr>
        <w:t>Riñón</w:t>
      </w:r>
      <w:proofErr w:type="spellEnd"/>
      <w:r w:rsidRPr="00D0282E">
        <w:rPr>
          <w:rFonts w:ascii="Cambria" w:hAnsi="Cambria"/>
          <w:b/>
          <w:sz w:val="22"/>
          <w:szCs w:val="22"/>
        </w:rPr>
        <w:t xml:space="preserve"> (H/E)</w:t>
      </w:r>
    </w:p>
    <w:p w:rsidR="005E314F" w:rsidRPr="00D0282E" w:rsidRDefault="005E314F" w:rsidP="005E314F">
      <w:pPr>
        <w:spacing w:line="360" w:lineRule="auto"/>
        <w:rPr>
          <w:rFonts w:ascii="Cambria" w:hAnsi="Cambria"/>
          <w:b/>
          <w:sz w:val="22"/>
          <w:szCs w:val="22"/>
        </w:rPr>
      </w:pPr>
      <w:proofErr w:type="gramStart"/>
      <w:r w:rsidRPr="00D0282E">
        <w:rPr>
          <w:rFonts w:ascii="Cambria" w:hAnsi="Cambria"/>
          <w:b/>
          <w:sz w:val="22"/>
          <w:szCs w:val="22"/>
        </w:rPr>
        <w:t>o</w:t>
      </w:r>
      <w:proofErr w:type="gramEnd"/>
      <w:r w:rsidRPr="00D0282E">
        <w:rPr>
          <w:rFonts w:ascii="Cambria" w:hAnsi="Cambria"/>
          <w:b/>
          <w:sz w:val="22"/>
          <w:szCs w:val="22"/>
        </w:rPr>
        <w:t xml:space="preserve"> </w:t>
      </w:r>
      <w:proofErr w:type="spellStart"/>
      <w:r w:rsidRPr="00D0282E">
        <w:rPr>
          <w:rFonts w:ascii="Cambria" w:hAnsi="Cambria"/>
          <w:b/>
          <w:sz w:val="22"/>
          <w:szCs w:val="22"/>
        </w:rPr>
        <w:t>Riñón</w:t>
      </w:r>
      <w:proofErr w:type="spellEnd"/>
      <w:r w:rsidRPr="00D0282E">
        <w:rPr>
          <w:rFonts w:ascii="Cambria" w:hAnsi="Cambria"/>
          <w:b/>
          <w:sz w:val="22"/>
          <w:szCs w:val="22"/>
        </w:rPr>
        <w:t xml:space="preserve"> (PAS/AB)</w:t>
      </w:r>
    </w:p>
    <w:p w:rsidR="005E314F" w:rsidRPr="00D0282E" w:rsidRDefault="005E314F" w:rsidP="005E314F">
      <w:pPr>
        <w:spacing w:line="360" w:lineRule="auto"/>
        <w:rPr>
          <w:rFonts w:ascii="Cambria" w:hAnsi="Cambria"/>
          <w:b/>
          <w:sz w:val="22"/>
          <w:szCs w:val="22"/>
        </w:rPr>
      </w:pPr>
      <w:proofErr w:type="gramStart"/>
      <w:r w:rsidRPr="00D0282E">
        <w:rPr>
          <w:rFonts w:ascii="Cambria" w:hAnsi="Cambria"/>
          <w:b/>
          <w:sz w:val="22"/>
          <w:szCs w:val="22"/>
        </w:rPr>
        <w:t>o</w:t>
      </w:r>
      <w:proofErr w:type="gramEnd"/>
      <w:r w:rsidRPr="00D0282E">
        <w:rPr>
          <w:rFonts w:ascii="Cambria" w:hAnsi="Cambria"/>
          <w:b/>
          <w:sz w:val="22"/>
          <w:szCs w:val="22"/>
        </w:rPr>
        <w:t xml:space="preserve"> </w:t>
      </w:r>
      <w:proofErr w:type="spellStart"/>
      <w:r w:rsidRPr="00D0282E">
        <w:rPr>
          <w:rFonts w:ascii="Cambria" w:hAnsi="Cambria"/>
          <w:b/>
          <w:sz w:val="22"/>
          <w:szCs w:val="22"/>
        </w:rPr>
        <w:t>Vejiga</w:t>
      </w:r>
      <w:proofErr w:type="spellEnd"/>
      <w:r w:rsidRPr="00D0282E">
        <w:rPr>
          <w:rFonts w:ascii="Cambria" w:hAnsi="Cambria"/>
          <w:b/>
          <w:sz w:val="22"/>
          <w:szCs w:val="22"/>
        </w:rPr>
        <w:t xml:space="preserve"> (H/E y Masson).</w:t>
      </w:r>
    </w:p>
    <w:p w:rsidR="005E314F" w:rsidRPr="00D0282E" w:rsidRDefault="005E314F" w:rsidP="005E314F">
      <w:pPr>
        <w:spacing w:line="360" w:lineRule="auto"/>
        <w:rPr>
          <w:rFonts w:ascii="Cambria" w:hAnsi="Cambria"/>
          <w:b/>
          <w:sz w:val="22"/>
          <w:szCs w:val="22"/>
        </w:rPr>
      </w:pPr>
      <w:proofErr w:type="gramStart"/>
      <w:r w:rsidRPr="00D0282E">
        <w:rPr>
          <w:rFonts w:ascii="Cambria" w:hAnsi="Cambria"/>
          <w:b/>
          <w:sz w:val="22"/>
          <w:szCs w:val="22"/>
        </w:rPr>
        <w:t>o</w:t>
      </w:r>
      <w:proofErr w:type="gramEnd"/>
      <w:r w:rsidRPr="00D0282E">
        <w:rPr>
          <w:rFonts w:ascii="Cambria" w:hAnsi="Cambria"/>
          <w:b/>
          <w:sz w:val="22"/>
          <w:szCs w:val="22"/>
        </w:rPr>
        <w:t xml:space="preserve"> </w:t>
      </w:r>
      <w:proofErr w:type="spellStart"/>
      <w:r w:rsidRPr="00D0282E">
        <w:rPr>
          <w:rFonts w:ascii="Cambria" w:hAnsi="Cambria"/>
          <w:b/>
          <w:sz w:val="22"/>
          <w:szCs w:val="22"/>
        </w:rPr>
        <w:t>Uréter</w:t>
      </w:r>
      <w:proofErr w:type="spellEnd"/>
      <w:r w:rsidRPr="00D0282E">
        <w:rPr>
          <w:rFonts w:ascii="Cambria" w:hAnsi="Cambria"/>
          <w:b/>
          <w:sz w:val="22"/>
          <w:szCs w:val="22"/>
        </w:rPr>
        <w:t xml:space="preserve"> (H/E).</w:t>
      </w:r>
    </w:p>
    <w:p w:rsidR="005E314F" w:rsidRPr="00D0282E" w:rsidRDefault="005E314F" w:rsidP="005E314F">
      <w:pPr>
        <w:spacing w:line="360" w:lineRule="auto"/>
        <w:rPr>
          <w:rFonts w:ascii="Cambria" w:hAnsi="Cambria"/>
          <w:b/>
          <w:sz w:val="22"/>
          <w:szCs w:val="22"/>
        </w:rPr>
      </w:pPr>
      <w:proofErr w:type="gramStart"/>
      <w:r w:rsidRPr="00D0282E">
        <w:rPr>
          <w:rFonts w:ascii="Cambria" w:hAnsi="Cambria"/>
          <w:b/>
          <w:sz w:val="22"/>
          <w:szCs w:val="22"/>
        </w:rPr>
        <w:t>o</w:t>
      </w:r>
      <w:proofErr w:type="gramEnd"/>
      <w:r w:rsidRPr="00D0282E">
        <w:rPr>
          <w:rFonts w:ascii="Cambria" w:hAnsi="Cambria"/>
          <w:b/>
          <w:sz w:val="22"/>
          <w:szCs w:val="22"/>
        </w:rPr>
        <w:t xml:space="preserve"> </w:t>
      </w:r>
      <w:proofErr w:type="spellStart"/>
      <w:r w:rsidRPr="00D0282E">
        <w:rPr>
          <w:rFonts w:ascii="Cambria" w:hAnsi="Cambria"/>
          <w:b/>
          <w:sz w:val="22"/>
          <w:szCs w:val="22"/>
        </w:rPr>
        <w:t>Imágenes</w:t>
      </w:r>
      <w:proofErr w:type="spellEnd"/>
      <w:r w:rsidRPr="00D0282E">
        <w:rPr>
          <w:rFonts w:ascii="Cambria" w:hAnsi="Cambria"/>
          <w:b/>
          <w:sz w:val="22"/>
          <w:szCs w:val="22"/>
        </w:rPr>
        <w:t xml:space="preserve"> </w:t>
      </w:r>
      <w:proofErr w:type="spellStart"/>
      <w:r w:rsidRPr="00D0282E">
        <w:rPr>
          <w:rFonts w:ascii="Cambria" w:hAnsi="Cambria"/>
          <w:b/>
          <w:sz w:val="22"/>
          <w:szCs w:val="22"/>
        </w:rPr>
        <w:t>Digitalizadas</w:t>
      </w:r>
      <w:proofErr w:type="spellEnd"/>
      <w:r w:rsidRPr="00D0282E">
        <w:rPr>
          <w:rFonts w:ascii="Cambria" w:hAnsi="Cambria"/>
          <w:b/>
          <w:sz w:val="22"/>
          <w:szCs w:val="22"/>
        </w:rPr>
        <w:t xml:space="preserve"> de PC</w:t>
      </w:r>
    </w:p>
    <w:p w:rsidR="00AD60B2" w:rsidRDefault="00AD60B2">
      <w:pPr>
        <w:spacing w:after="200" w:line="276" w:lineRule="auto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br w:type="page"/>
      </w:r>
    </w:p>
    <w:p w:rsidR="005E314F" w:rsidRPr="00D0282E" w:rsidRDefault="005E314F" w:rsidP="00AD60B2">
      <w:pPr>
        <w:spacing w:after="200" w:line="276" w:lineRule="auto"/>
        <w:rPr>
          <w:rFonts w:ascii="Cambria" w:hAnsi="Cambria"/>
          <w:b/>
          <w:sz w:val="22"/>
          <w:szCs w:val="22"/>
        </w:rPr>
      </w:pPr>
      <w:r w:rsidRPr="00D0282E">
        <w:rPr>
          <w:rFonts w:ascii="Cambria" w:hAnsi="Cambria"/>
          <w:b/>
          <w:sz w:val="22"/>
          <w:szCs w:val="22"/>
        </w:rPr>
        <w:lastRenderedPageBreak/>
        <w:t>RIÑÓN H/E</w:t>
      </w:r>
    </w:p>
    <w:p w:rsidR="005E314F" w:rsidRPr="005E314F" w:rsidRDefault="008F448D" w:rsidP="008F448D">
      <w:pPr>
        <w:spacing w:line="360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248285</wp:posOffset>
            </wp:positionV>
            <wp:extent cx="1962150" cy="2978785"/>
            <wp:effectExtent l="19050" t="0" r="0" b="0"/>
            <wp:wrapTopAndBottom/>
            <wp:docPr id="8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7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248285</wp:posOffset>
            </wp:positionV>
            <wp:extent cx="3028950" cy="2943225"/>
            <wp:effectExtent l="19050" t="0" r="0" b="0"/>
            <wp:wrapTopAndBottom/>
            <wp:docPr id="8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5E314F" w:rsidRPr="005E314F">
        <w:rPr>
          <w:rFonts w:ascii="Cambria" w:hAnsi="Cambria"/>
          <w:sz w:val="22"/>
          <w:szCs w:val="22"/>
        </w:rPr>
        <w:t>Correlacione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la </w:t>
      </w:r>
      <w:proofErr w:type="spellStart"/>
      <w:r w:rsidR="005E314F" w:rsidRPr="005E314F">
        <w:rPr>
          <w:rFonts w:ascii="Cambria" w:hAnsi="Cambria"/>
          <w:sz w:val="22"/>
          <w:szCs w:val="22"/>
        </w:rPr>
        <w:t>estructura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macroscópica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gramStart"/>
      <w:r w:rsidR="005E314F" w:rsidRPr="005E314F">
        <w:rPr>
          <w:rFonts w:ascii="Cambria" w:hAnsi="Cambria"/>
          <w:sz w:val="22"/>
          <w:szCs w:val="22"/>
        </w:rPr>
        <w:t>del</w:t>
      </w:r>
      <w:proofErr w:type="gram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riñon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con la </w:t>
      </w:r>
      <w:proofErr w:type="spellStart"/>
      <w:r w:rsidR="005E314F" w:rsidRPr="005E314F">
        <w:rPr>
          <w:rFonts w:ascii="Cambria" w:hAnsi="Cambria"/>
          <w:sz w:val="22"/>
          <w:szCs w:val="22"/>
        </w:rPr>
        <w:t>que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observa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en </w:t>
      </w:r>
      <w:proofErr w:type="spellStart"/>
      <w:r w:rsidR="005E314F" w:rsidRPr="005E314F">
        <w:rPr>
          <w:rFonts w:ascii="Cambria" w:hAnsi="Cambria"/>
          <w:sz w:val="22"/>
          <w:szCs w:val="22"/>
        </w:rPr>
        <w:t>su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preparado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a </w:t>
      </w:r>
      <w:proofErr w:type="spellStart"/>
      <w:r w:rsidR="005E314F" w:rsidRPr="005E314F">
        <w:rPr>
          <w:rFonts w:ascii="Cambria" w:hAnsi="Cambria"/>
          <w:sz w:val="22"/>
          <w:szCs w:val="22"/>
        </w:rPr>
        <w:t>menor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aumento</w:t>
      </w:r>
      <w:proofErr w:type="spellEnd"/>
      <w:r w:rsidR="005E314F" w:rsidRPr="005E314F">
        <w:rPr>
          <w:rFonts w:ascii="Cambria" w:hAnsi="Cambria"/>
          <w:sz w:val="22"/>
          <w:szCs w:val="22"/>
        </w:rPr>
        <w:t>. ¿</w:t>
      </w:r>
      <w:proofErr w:type="spellStart"/>
      <w:r w:rsidR="005E314F" w:rsidRPr="005E314F">
        <w:rPr>
          <w:rFonts w:ascii="Cambria" w:hAnsi="Cambria"/>
          <w:sz w:val="22"/>
          <w:szCs w:val="22"/>
        </w:rPr>
        <w:t>Puede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distinguir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áreas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con </w:t>
      </w:r>
      <w:proofErr w:type="spellStart"/>
      <w:r w:rsidR="005E314F" w:rsidRPr="005E314F">
        <w:rPr>
          <w:rFonts w:ascii="Cambria" w:hAnsi="Cambria"/>
          <w:sz w:val="22"/>
          <w:szCs w:val="22"/>
        </w:rPr>
        <w:t>diferente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arquitectura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? </w:t>
      </w:r>
      <w:proofErr w:type="spellStart"/>
      <w:r w:rsidR="005E314F" w:rsidRPr="005E314F">
        <w:rPr>
          <w:rFonts w:ascii="Cambria" w:hAnsi="Cambria"/>
          <w:sz w:val="22"/>
          <w:szCs w:val="22"/>
        </w:rPr>
        <w:t>Ubique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la </w:t>
      </w:r>
      <w:proofErr w:type="spellStart"/>
      <w:r w:rsidR="005E314F" w:rsidRPr="005E314F">
        <w:rPr>
          <w:rFonts w:ascii="Cambria" w:hAnsi="Cambria"/>
          <w:sz w:val="22"/>
          <w:szCs w:val="22"/>
        </w:rPr>
        <w:t>zona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más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periférica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(con </w:t>
      </w:r>
      <w:proofErr w:type="spellStart"/>
      <w:r w:rsidR="005E314F" w:rsidRPr="005E314F">
        <w:rPr>
          <w:rFonts w:ascii="Cambria" w:hAnsi="Cambria"/>
          <w:sz w:val="22"/>
          <w:szCs w:val="22"/>
        </w:rPr>
        <w:t>tinción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másoscura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y con mayor </w:t>
      </w:r>
      <w:proofErr w:type="spellStart"/>
      <w:r w:rsidR="005E314F" w:rsidRPr="005E314F">
        <w:rPr>
          <w:rFonts w:ascii="Cambria" w:hAnsi="Cambria"/>
          <w:sz w:val="22"/>
          <w:szCs w:val="22"/>
        </w:rPr>
        <w:t>celularidad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) </w:t>
      </w:r>
      <w:proofErr w:type="spellStart"/>
      <w:r w:rsidR="005E314F" w:rsidRPr="005E314F">
        <w:rPr>
          <w:rFonts w:ascii="Cambria" w:hAnsi="Cambria"/>
          <w:sz w:val="22"/>
          <w:szCs w:val="22"/>
        </w:rPr>
        <w:t>corresponde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a </w:t>
      </w:r>
      <w:proofErr w:type="gramStart"/>
      <w:r w:rsidR="005E314F" w:rsidRPr="005E314F">
        <w:rPr>
          <w:rFonts w:ascii="Cambria" w:hAnsi="Cambria"/>
          <w:sz w:val="22"/>
          <w:szCs w:val="22"/>
        </w:rPr>
        <w:t xml:space="preserve">la  </w:t>
      </w:r>
      <w:proofErr w:type="spellStart"/>
      <w:r w:rsidR="005E314F" w:rsidRPr="005E314F">
        <w:rPr>
          <w:rFonts w:ascii="Cambria" w:hAnsi="Cambria"/>
          <w:sz w:val="22"/>
          <w:szCs w:val="22"/>
        </w:rPr>
        <w:t>corteza</w:t>
      </w:r>
      <w:proofErr w:type="spellEnd"/>
      <w:proofErr w:type="gramEnd"/>
      <w:r w:rsidR="005E314F" w:rsidRPr="005E314F">
        <w:rPr>
          <w:rFonts w:ascii="Cambria" w:hAnsi="Cambria"/>
          <w:sz w:val="22"/>
          <w:szCs w:val="22"/>
        </w:rPr>
        <w:t xml:space="preserve"> y la </w:t>
      </w:r>
      <w:proofErr w:type="spellStart"/>
      <w:r w:rsidR="005E314F" w:rsidRPr="005E314F">
        <w:rPr>
          <w:rFonts w:ascii="Cambria" w:hAnsi="Cambria"/>
          <w:sz w:val="22"/>
          <w:szCs w:val="22"/>
        </w:rPr>
        <w:t>más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central (</w:t>
      </w:r>
      <w:proofErr w:type="spellStart"/>
      <w:r w:rsidR="005E314F" w:rsidRPr="005E314F">
        <w:rPr>
          <w:rFonts w:ascii="Cambria" w:hAnsi="Cambria"/>
          <w:sz w:val="22"/>
          <w:szCs w:val="22"/>
        </w:rPr>
        <w:t>generalmente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más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clara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) </w:t>
      </w:r>
      <w:proofErr w:type="spellStart"/>
      <w:r w:rsidR="005E314F" w:rsidRPr="005E314F">
        <w:rPr>
          <w:rFonts w:ascii="Cambria" w:hAnsi="Cambria"/>
          <w:sz w:val="22"/>
          <w:szCs w:val="22"/>
        </w:rPr>
        <w:t>es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la </w:t>
      </w:r>
      <w:proofErr w:type="spellStart"/>
      <w:r w:rsidR="005E314F" w:rsidRPr="005E314F">
        <w:rPr>
          <w:rFonts w:ascii="Cambria" w:hAnsi="Cambria"/>
          <w:sz w:val="22"/>
          <w:szCs w:val="22"/>
        </w:rPr>
        <w:t>médula</w:t>
      </w:r>
      <w:proofErr w:type="spellEnd"/>
      <w:r w:rsidR="005E314F" w:rsidRPr="005E314F">
        <w:rPr>
          <w:rFonts w:ascii="Cambria" w:hAnsi="Cambria"/>
          <w:sz w:val="22"/>
          <w:szCs w:val="22"/>
        </w:rPr>
        <w:t>. ¿</w:t>
      </w:r>
      <w:proofErr w:type="spellStart"/>
      <w:r w:rsidR="005E314F" w:rsidRPr="005E314F">
        <w:rPr>
          <w:rFonts w:ascii="Cambria" w:hAnsi="Cambria"/>
          <w:sz w:val="22"/>
          <w:szCs w:val="22"/>
        </w:rPr>
        <w:t>Puede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reconocer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la </w:t>
      </w:r>
      <w:proofErr w:type="spellStart"/>
      <w:r w:rsidR="005E314F" w:rsidRPr="005E314F">
        <w:rPr>
          <w:rFonts w:ascii="Cambria" w:hAnsi="Cambria"/>
          <w:sz w:val="22"/>
          <w:szCs w:val="22"/>
        </w:rPr>
        <w:t>cápsula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que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recubre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el </w:t>
      </w:r>
      <w:proofErr w:type="spellStart"/>
      <w:r w:rsidR="005E314F" w:rsidRPr="005E314F">
        <w:rPr>
          <w:rFonts w:ascii="Cambria" w:hAnsi="Cambria"/>
          <w:sz w:val="22"/>
          <w:szCs w:val="22"/>
        </w:rPr>
        <w:t>órgano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? ¿De </w:t>
      </w:r>
      <w:proofErr w:type="spellStart"/>
      <w:r w:rsidR="005E314F" w:rsidRPr="005E314F">
        <w:rPr>
          <w:rFonts w:ascii="Cambria" w:hAnsi="Cambria"/>
          <w:sz w:val="22"/>
          <w:szCs w:val="22"/>
        </w:rPr>
        <w:t>qué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tejidoes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? </w:t>
      </w:r>
      <w:proofErr w:type="spellStart"/>
      <w:r w:rsidR="005E314F" w:rsidRPr="005E314F">
        <w:rPr>
          <w:rFonts w:ascii="Cambria" w:hAnsi="Cambria"/>
          <w:sz w:val="22"/>
          <w:szCs w:val="22"/>
        </w:rPr>
        <w:t>Corteza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y </w:t>
      </w:r>
      <w:proofErr w:type="spellStart"/>
      <w:r w:rsidR="005E314F" w:rsidRPr="005E314F">
        <w:rPr>
          <w:rFonts w:ascii="Cambria" w:hAnsi="Cambria"/>
          <w:sz w:val="22"/>
          <w:szCs w:val="22"/>
        </w:rPr>
        <w:t>médula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pueden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distinguirse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por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las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unidades</w:t>
      </w:r>
      <w:proofErr w:type="spellEnd"/>
      <w:r w:rsidR="008D4486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funcionales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gramStart"/>
      <w:r w:rsidR="005E314F" w:rsidRPr="005E314F">
        <w:rPr>
          <w:rFonts w:ascii="Cambria" w:hAnsi="Cambria"/>
          <w:sz w:val="22"/>
          <w:szCs w:val="22"/>
        </w:rPr>
        <w:t>del</w:t>
      </w:r>
      <w:proofErr w:type="gram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riñón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o </w:t>
      </w:r>
      <w:proofErr w:type="spellStart"/>
      <w:r w:rsidR="005E314F" w:rsidRPr="005E314F">
        <w:rPr>
          <w:rFonts w:ascii="Cambria" w:hAnsi="Cambria"/>
          <w:sz w:val="22"/>
          <w:szCs w:val="22"/>
        </w:rPr>
        <w:t>nefronas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. Hay </w:t>
      </w:r>
      <w:proofErr w:type="spellStart"/>
      <w:r w:rsidR="005E314F" w:rsidRPr="005E314F">
        <w:rPr>
          <w:rFonts w:ascii="Cambria" w:hAnsi="Cambria"/>
          <w:sz w:val="22"/>
          <w:szCs w:val="22"/>
        </w:rPr>
        <w:t>sectores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proofErr w:type="gramStart"/>
      <w:r w:rsidR="005E314F" w:rsidRPr="005E314F">
        <w:rPr>
          <w:rFonts w:ascii="Cambria" w:hAnsi="Cambria"/>
          <w:sz w:val="22"/>
          <w:szCs w:val="22"/>
        </w:rPr>
        <w:t>como</w:t>
      </w:r>
      <w:proofErr w:type="spellEnd"/>
      <w:proofErr w:type="gram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rayos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más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claros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que</w:t>
      </w:r>
      <w:proofErr w:type="spellEnd"/>
      <w:r w:rsidR="008D4486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invaden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desde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la </w:t>
      </w:r>
      <w:proofErr w:type="spellStart"/>
      <w:r w:rsidR="005E314F" w:rsidRPr="005E314F">
        <w:rPr>
          <w:rFonts w:ascii="Cambria" w:hAnsi="Cambria"/>
          <w:sz w:val="22"/>
          <w:szCs w:val="22"/>
        </w:rPr>
        <w:t>médula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a la </w:t>
      </w:r>
      <w:proofErr w:type="spellStart"/>
      <w:r w:rsidR="005E314F" w:rsidRPr="005E314F">
        <w:rPr>
          <w:rFonts w:ascii="Cambria" w:hAnsi="Cambria"/>
          <w:sz w:val="22"/>
          <w:szCs w:val="22"/>
        </w:rPr>
        <w:t>corteza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, y se </w:t>
      </w:r>
      <w:proofErr w:type="spellStart"/>
      <w:r w:rsidR="005E314F" w:rsidRPr="005E314F">
        <w:rPr>
          <w:rFonts w:ascii="Cambria" w:hAnsi="Cambria"/>
          <w:sz w:val="22"/>
          <w:szCs w:val="22"/>
        </w:rPr>
        <w:t>denominan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rayos</w:t>
      </w:r>
      <w:proofErr w:type="spellEnd"/>
      <w:r w:rsidR="005E314F" w:rsidRPr="005E314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5E314F">
        <w:rPr>
          <w:rFonts w:ascii="Cambria" w:hAnsi="Cambria"/>
          <w:sz w:val="22"/>
          <w:szCs w:val="22"/>
        </w:rPr>
        <w:t>medulares</w:t>
      </w:r>
      <w:proofErr w:type="spellEnd"/>
      <w:r w:rsidR="005E314F" w:rsidRPr="005E314F">
        <w:rPr>
          <w:rFonts w:ascii="Cambria" w:hAnsi="Cambria"/>
          <w:sz w:val="22"/>
          <w:szCs w:val="22"/>
        </w:rPr>
        <w:t>.</w:t>
      </w:r>
    </w:p>
    <w:p w:rsidR="005E314F" w:rsidRDefault="005E314F" w:rsidP="005E314F">
      <w:pPr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5E314F" w:rsidRPr="0016599E" w:rsidRDefault="005E314F" w:rsidP="008D4486">
      <w:pPr>
        <w:spacing w:line="360" w:lineRule="auto"/>
        <w:ind w:left="284" w:hanging="284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367030</wp:posOffset>
            </wp:positionV>
            <wp:extent cx="4152900" cy="2730500"/>
            <wp:effectExtent l="19050" t="0" r="0" b="0"/>
            <wp:wrapTopAndBottom/>
            <wp:docPr id="8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3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0282E">
        <w:rPr>
          <w:rFonts w:ascii="Cambria" w:hAnsi="Cambria"/>
          <w:b/>
          <w:sz w:val="22"/>
          <w:szCs w:val="22"/>
        </w:rPr>
        <w:t>2</w:t>
      </w:r>
      <w:r w:rsidRPr="0016599E">
        <w:rPr>
          <w:rFonts w:ascii="Cambria" w:hAnsi="Cambria"/>
          <w:sz w:val="22"/>
          <w:szCs w:val="22"/>
        </w:rPr>
        <w:t xml:space="preserve">. </w:t>
      </w:r>
      <w:proofErr w:type="spellStart"/>
      <w:r w:rsidRPr="0016599E">
        <w:rPr>
          <w:rFonts w:ascii="Cambria" w:hAnsi="Cambria"/>
          <w:sz w:val="22"/>
          <w:szCs w:val="22"/>
        </w:rPr>
        <w:t>Enfoque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una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región</w:t>
      </w:r>
      <w:proofErr w:type="spellEnd"/>
      <w:r w:rsidRPr="0016599E">
        <w:rPr>
          <w:rFonts w:ascii="Cambria" w:hAnsi="Cambria"/>
          <w:sz w:val="22"/>
          <w:szCs w:val="22"/>
        </w:rPr>
        <w:t xml:space="preserve"> de la </w:t>
      </w:r>
      <w:proofErr w:type="spellStart"/>
      <w:r w:rsidRPr="0016599E">
        <w:rPr>
          <w:rFonts w:ascii="Cambria" w:hAnsi="Cambria"/>
          <w:sz w:val="22"/>
          <w:szCs w:val="22"/>
        </w:rPr>
        <w:t>corteza</w:t>
      </w:r>
      <w:proofErr w:type="spellEnd"/>
      <w:r w:rsidRPr="0016599E">
        <w:rPr>
          <w:rFonts w:ascii="Cambria" w:hAnsi="Cambria"/>
          <w:sz w:val="22"/>
          <w:szCs w:val="22"/>
        </w:rPr>
        <w:t xml:space="preserve"> a mayor </w:t>
      </w:r>
      <w:proofErr w:type="spellStart"/>
      <w:r w:rsidRPr="0016599E">
        <w:rPr>
          <w:rFonts w:ascii="Cambria" w:hAnsi="Cambria"/>
          <w:sz w:val="22"/>
          <w:szCs w:val="22"/>
        </w:rPr>
        <w:t>aumento</w:t>
      </w:r>
      <w:proofErr w:type="spellEnd"/>
      <w:r w:rsidRPr="0016599E">
        <w:rPr>
          <w:rFonts w:ascii="Cambria" w:hAnsi="Cambria"/>
          <w:sz w:val="22"/>
          <w:szCs w:val="22"/>
        </w:rPr>
        <w:t xml:space="preserve">. </w:t>
      </w:r>
      <w:proofErr w:type="spellStart"/>
      <w:proofErr w:type="gramStart"/>
      <w:r w:rsidRPr="0016599E">
        <w:rPr>
          <w:rFonts w:ascii="Cambria" w:hAnsi="Cambria"/>
          <w:sz w:val="22"/>
          <w:szCs w:val="22"/>
        </w:rPr>
        <w:t>Identifique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allí</w:t>
      </w:r>
      <w:proofErr w:type="spellEnd"/>
      <w:r w:rsidRPr="0016599E">
        <w:rPr>
          <w:rFonts w:ascii="Cambria" w:hAnsi="Cambria"/>
          <w:sz w:val="22"/>
          <w:szCs w:val="22"/>
        </w:rPr>
        <w:t xml:space="preserve"> los </w:t>
      </w:r>
      <w:r w:rsidR="008F448D">
        <w:rPr>
          <w:rFonts w:ascii="Cambria" w:hAnsi="Cambria"/>
          <w:sz w:val="22"/>
          <w:szCs w:val="22"/>
        </w:rPr>
        <w:t xml:space="preserve">components </w:t>
      </w:r>
      <w:r w:rsidRPr="0016599E">
        <w:rPr>
          <w:rFonts w:ascii="Cambria" w:hAnsi="Cambria"/>
          <w:sz w:val="22"/>
          <w:szCs w:val="22"/>
        </w:rPr>
        <w:t xml:space="preserve">de la </w:t>
      </w:r>
      <w:proofErr w:type="spellStart"/>
      <w:r w:rsidRPr="0016599E">
        <w:rPr>
          <w:rFonts w:ascii="Cambria" w:hAnsi="Cambria"/>
          <w:sz w:val="22"/>
          <w:szCs w:val="22"/>
        </w:rPr>
        <w:lastRenderedPageBreak/>
        <w:t>nefrona</w:t>
      </w:r>
      <w:proofErr w:type="spellEnd"/>
      <w:r w:rsidRPr="0016599E">
        <w:rPr>
          <w:rFonts w:ascii="Cambria" w:hAnsi="Cambria"/>
          <w:sz w:val="22"/>
          <w:szCs w:val="22"/>
        </w:rPr>
        <w:t xml:space="preserve">, </w:t>
      </w:r>
      <w:proofErr w:type="spellStart"/>
      <w:r w:rsidRPr="0016599E">
        <w:rPr>
          <w:rFonts w:ascii="Cambria" w:hAnsi="Cambria"/>
          <w:sz w:val="22"/>
          <w:szCs w:val="22"/>
        </w:rPr>
        <w:t>comenzando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por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algún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corpúsculode</w:t>
      </w:r>
      <w:proofErr w:type="spellEnd"/>
      <w:r w:rsidRPr="0016599E">
        <w:rPr>
          <w:rFonts w:ascii="Cambria" w:hAnsi="Cambria"/>
          <w:sz w:val="22"/>
          <w:szCs w:val="22"/>
        </w:rPr>
        <w:t xml:space="preserve"> Malpighi.</w:t>
      </w:r>
      <w:proofErr w:type="gramEnd"/>
      <w:r w:rsidRPr="0016599E">
        <w:rPr>
          <w:rFonts w:ascii="Cambria" w:hAnsi="Cambria"/>
          <w:sz w:val="22"/>
          <w:szCs w:val="22"/>
        </w:rPr>
        <w:t xml:space="preserve"> </w:t>
      </w:r>
      <w:proofErr w:type="gramStart"/>
      <w:r w:rsidRPr="0016599E">
        <w:rPr>
          <w:rFonts w:ascii="Cambria" w:hAnsi="Cambria"/>
          <w:sz w:val="22"/>
          <w:szCs w:val="22"/>
        </w:rPr>
        <w:t>¿</w:t>
      </w:r>
      <w:proofErr w:type="spellStart"/>
      <w:r w:rsidRPr="0016599E">
        <w:rPr>
          <w:rFonts w:ascii="Cambria" w:hAnsi="Cambria"/>
          <w:sz w:val="22"/>
          <w:szCs w:val="22"/>
        </w:rPr>
        <w:t>Recuerda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cuál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es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su</w:t>
      </w:r>
      <w:proofErr w:type="spellEnd"/>
      <w:r w:rsidR="008F448D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estructura</w:t>
      </w:r>
      <w:proofErr w:type="spellEnd"/>
      <w:r w:rsidRPr="0016599E">
        <w:rPr>
          <w:rFonts w:ascii="Cambria" w:hAnsi="Cambria"/>
          <w:sz w:val="22"/>
          <w:szCs w:val="22"/>
        </w:rPr>
        <w:t>?</w:t>
      </w:r>
      <w:proofErr w:type="gram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Ubique</w:t>
      </w:r>
      <w:proofErr w:type="spellEnd"/>
      <w:r w:rsidRPr="0016599E">
        <w:rPr>
          <w:rFonts w:ascii="Cambria" w:hAnsi="Cambria"/>
          <w:sz w:val="22"/>
          <w:szCs w:val="22"/>
        </w:rPr>
        <w:t xml:space="preserve"> el </w:t>
      </w:r>
      <w:proofErr w:type="spellStart"/>
      <w:r w:rsidRPr="0016599E">
        <w:rPr>
          <w:rFonts w:ascii="Cambria" w:hAnsi="Cambria"/>
          <w:sz w:val="22"/>
          <w:szCs w:val="22"/>
        </w:rPr>
        <w:t>glomérulo</w:t>
      </w:r>
      <w:proofErr w:type="spellEnd"/>
      <w:r w:rsidRPr="0016599E">
        <w:rPr>
          <w:rFonts w:ascii="Cambria" w:hAnsi="Cambria"/>
          <w:sz w:val="22"/>
          <w:szCs w:val="22"/>
        </w:rPr>
        <w:t xml:space="preserve"> y de ser </w:t>
      </w:r>
      <w:proofErr w:type="spellStart"/>
      <w:r w:rsidRPr="0016599E">
        <w:rPr>
          <w:rFonts w:ascii="Cambria" w:hAnsi="Cambria"/>
          <w:sz w:val="22"/>
          <w:szCs w:val="22"/>
        </w:rPr>
        <w:t>posible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alguna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arteriola</w:t>
      </w:r>
      <w:proofErr w:type="spellEnd"/>
      <w:r w:rsidRPr="0016599E">
        <w:rPr>
          <w:rFonts w:ascii="Cambria" w:hAnsi="Cambria"/>
          <w:sz w:val="22"/>
          <w:szCs w:val="22"/>
        </w:rPr>
        <w:t xml:space="preserve"> en el polo vascular</w:t>
      </w:r>
      <w:r w:rsidR="008F448D">
        <w:rPr>
          <w:rFonts w:ascii="Cambria" w:hAnsi="Cambria"/>
          <w:sz w:val="22"/>
          <w:szCs w:val="22"/>
        </w:rPr>
        <w:t xml:space="preserve"> </w:t>
      </w:r>
      <w:proofErr w:type="gramStart"/>
      <w:r w:rsidRPr="0016599E">
        <w:rPr>
          <w:rFonts w:ascii="Cambria" w:hAnsi="Cambria"/>
          <w:sz w:val="22"/>
          <w:szCs w:val="22"/>
        </w:rPr>
        <w:t>del</w:t>
      </w:r>
      <w:proofErr w:type="gram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corpúsculo</w:t>
      </w:r>
      <w:proofErr w:type="spellEnd"/>
      <w:r w:rsidRPr="0016599E">
        <w:rPr>
          <w:rFonts w:ascii="Cambria" w:hAnsi="Cambria"/>
          <w:sz w:val="22"/>
          <w:szCs w:val="22"/>
        </w:rPr>
        <w:t>.</w:t>
      </w:r>
    </w:p>
    <w:p w:rsidR="005E314F" w:rsidRDefault="005E314F" w:rsidP="005E314F">
      <w:pPr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5E314F" w:rsidRPr="0016599E" w:rsidRDefault="005E314F" w:rsidP="008D4486">
      <w:pPr>
        <w:spacing w:line="360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D0282E">
        <w:rPr>
          <w:rFonts w:ascii="Cambria" w:hAnsi="Cambria"/>
          <w:b/>
          <w:sz w:val="22"/>
          <w:szCs w:val="22"/>
        </w:rPr>
        <w:t>3.</w:t>
      </w:r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Recorra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ahora</w:t>
      </w:r>
      <w:proofErr w:type="spellEnd"/>
      <w:r w:rsidRPr="0016599E">
        <w:rPr>
          <w:rFonts w:ascii="Cambria" w:hAnsi="Cambria"/>
          <w:sz w:val="22"/>
          <w:szCs w:val="22"/>
        </w:rPr>
        <w:t xml:space="preserve"> el </w:t>
      </w:r>
      <w:proofErr w:type="spellStart"/>
      <w:r w:rsidRPr="0016599E">
        <w:rPr>
          <w:rFonts w:ascii="Cambria" w:hAnsi="Cambria"/>
          <w:sz w:val="22"/>
          <w:szCs w:val="22"/>
        </w:rPr>
        <w:t>espacio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urinífero</w:t>
      </w:r>
      <w:proofErr w:type="spellEnd"/>
      <w:r w:rsidRPr="0016599E">
        <w:rPr>
          <w:rFonts w:ascii="Cambria" w:hAnsi="Cambria"/>
          <w:sz w:val="22"/>
          <w:szCs w:val="22"/>
        </w:rPr>
        <w:t xml:space="preserve">. </w:t>
      </w:r>
      <w:proofErr w:type="spellStart"/>
      <w:proofErr w:type="gramStart"/>
      <w:r w:rsidRPr="0016599E">
        <w:rPr>
          <w:rFonts w:ascii="Cambria" w:hAnsi="Cambria"/>
          <w:sz w:val="22"/>
          <w:szCs w:val="22"/>
        </w:rPr>
        <w:t>Puedereconocer</w:t>
      </w:r>
      <w:proofErr w:type="spellEnd"/>
      <w:r w:rsidRPr="0016599E">
        <w:rPr>
          <w:rFonts w:ascii="Cambria" w:hAnsi="Cambria"/>
          <w:sz w:val="22"/>
          <w:szCs w:val="22"/>
        </w:rPr>
        <w:t xml:space="preserve"> los </w:t>
      </w:r>
      <w:proofErr w:type="spellStart"/>
      <w:r w:rsidRPr="0016599E">
        <w:rPr>
          <w:rFonts w:ascii="Cambria" w:hAnsi="Cambria"/>
          <w:sz w:val="22"/>
          <w:szCs w:val="22"/>
        </w:rPr>
        <w:t>epitelios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que</w:t>
      </w:r>
      <w:proofErr w:type="spellEnd"/>
      <w:r w:rsidRPr="0016599E">
        <w:rPr>
          <w:rFonts w:ascii="Cambria" w:hAnsi="Cambria"/>
          <w:sz w:val="22"/>
          <w:szCs w:val="22"/>
        </w:rPr>
        <w:t xml:space="preserve"> lo </w:t>
      </w:r>
      <w:proofErr w:type="spellStart"/>
      <w:r w:rsidRPr="0016599E">
        <w:rPr>
          <w:rFonts w:ascii="Cambria" w:hAnsi="Cambria"/>
          <w:sz w:val="22"/>
          <w:szCs w:val="22"/>
        </w:rPr>
        <w:t>tapizan</w:t>
      </w:r>
      <w:proofErr w:type="spellEnd"/>
      <w:r w:rsidRPr="0016599E">
        <w:rPr>
          <w:rFonts w:ascii="Cambria" w:hAnsi="Cambria"/>
          <w:sz w:val="22"/>
          <w:szCs w:val="22"/>
        </w:rPr>
        <w:t>?</w:t>
      </w:r>
      <w:proofErr w:type="gramEnd"/>
      <w:r w:rsidRPr="0016599E">
        <w:rPr>
          <w:rFonts w:ascii="Cambria" w:hAnsi="Cambria"/>
          <w:sz w:val="22"/>
          <w:szCs w:val="22"/>
        </w:rPr>
        <w:t xml:space="preserve"> </w:t>
      </w:r>
      <w:proofErr w:type="gramStart"/>
      <w:r w:rsidRPr="0016599E">
        <w:rPr>
          <w:rFonts w:ascii="Cambria" w:hAnsi="Cambria"/>
          <w:sz w:val="22"/>
          <w:szCs w:val="22"/>
        </w:rPr>
        <w:t>¿</w:t>
      </w:r>
      <w:proofErr w:type="spellStart"/>
      <w:r w:rsidRPr="0016599E">
        <w:rPr>
          <w:rFonts w:ascii="Cambria" w:hAnsi="Cambria"/>
          <w:sz w:val="22"/>
          <w:szCs w:val="22"/>
        </w:rPr>
        <w:t>Cómo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es</w:t>
      </w:r>
      <w:proofErr w:type="spellEnd"/>
      <w:r w:rsidRPr="0016599E">
        <w:rPr>
          <w:rFonts w:ascii="Cambria" w:hAnsi="Cambria"/>
          <w:sz w:val="22"/>
          <w:szCs w:val="22"/>
        </w:rPr>
        <w:t xml:space="preserve"> el </w:t>
      </w:r>
      <w:proofErr w:type="spellStart"/>
      <w:r w:rsidRPr="0016599E">
        <w:rPr>
          <w:rFonts w:ascii="Cambria" w:hAnsi="Cambria"/>
          <w:sz w:val="22"/>
          <w:szCs w:val="22"/>
        </w:rPr>
        <w:t>epitelio</w:t>
      </w:r>
      <w:proofErr w:type="spellEnd"/>
      <w:r w:rsidRPr="0016599E">
        <w:rPr>
          <w:rFonts w:ascii="Cambria" w:hAnsi="Cambria"/>
          <w:sz w:val="22"/>
          <w:szCs w:val="22"/>
        </w:rPr>
        <w:t xml:space="preserve"> de la </w:t>
      </w:r>
      <w:proofErr w:type="spellStart"/>
      <w:r w:rsidRPr="0016599E">
        <w:rPr>
          <w:rFonts w:ascii="Cambria" w:hAnsi="Cambria"/>
          <w:sz w:val="22"/>
          <w:szCs w:val="22"/>
        </w:rPr>
        <w:t>hojaexterna</w:t>
      </w:r>
      <w:proofErr w:type="spellEnd"/>
      <w:r w:rsidRPr="0016599E">
        <w:rPr>
          <w:rFonts w:ascii="Cambria" w:hAnsi="Cambria"/>
          <w:sz w:val="22"/>
          <w:szCs w:val="22"/>
        </w:rPr>
        <w:t xml:space="preserve"> o parietal?</w:t>
      </w:r>
      <w:proofErr w:type="gramEnd"/>
      <w:r w:rsidRPr="0016599E">
        <w:rPr>
          <w:rFonts w:ascii="Cambria" w:hAnsi="Cambria"/>
          <w:sz w:val="22"/>
          <w:szCs w:val="22"/>
        </w:rPr>
        <w:t xml:space="preserve"> </w:t>
      </w:r>
      <w:proofErr w:type="gramStart"/>
      <w:r w:rsidRPr="0016599E">
        <w:rPr>
          <w:rFonts w:ascii="Cambria" w:hAnsi="Cambria"/>
          <w:sz w:val="22"/>
          <w:szCs w:val="22"/>
        </w:rPr>
        <w:t xml:space="preserve">¿El de la </w:t>
      </w:r>
      <w:proofErr w:type="spellStart"/>
      <w:r w:rsidRPr="0016599E">
        <w:rPr>
          <w:rFonts w:ascii="Cambria" w:hAnsi="Cambria"/>
          <w:sz w:val="22"/>
          <w:szCs w:val="22"/>
        </w:rPr>
        <w:t>hoja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interna</w:t>
      </w:r>
      <w:proofErr w:type="spellEnd"/>
      <w:r w:rsidRPr="0016599E">
        <w:rPr>
          <w:rFonts w:ascii="Cambria" w:hAnsi="Cambria"/>
          <w:sz w:val="22"/>
          <w:szCs w:val="22"/>
        </w:rPr>
        <w:t xml:space="preserve"> o visceral </w:t>
      </w:r>
      <w:proofErr w:type="spellStart"/>
      <w:r w:rsidRPr="0016599E">
        <w:rPr>
          <w:rFonts w:ascii="Cambria" w:hAnsi="Cambria"/>
          <w:sz w:val="22"/>
          <w:szCs w:val="22"/>
        </w:rPr>
        <w:t>puede</w:t>
      </w:r>
      <w:proofErr w:type="spellEnd"/>
      <w:r w:rsidRPr="0016599E">
        <w:rPr>
          <w:rFonts w:ascii="Cambria" w:hAnsi="Cambria"/>
          <w:sz w:val="22"/>
          <w:szCs w:val="22"/>
        </w:rPr>
        <w:t xml:space="preserve"> verse?</w:t>
      </w:r>
      <w:proofErr w:type="gramEnd"/>
      <w:r w:rsidRPr="0016599E">
        <w:rPr>
          <w:rFonts w:ascii="Cambria" w:hAnsi="Cambria"/>
          <w:sz w:val="22"/>
          <w:szCs w:val="22"/>
        </w:rPr>
        <w:t xml:space="preserve"> </w:t>
      </w:r>
      <w:proofErr w:type="gramStart"/>
      <w:r w:rsidRPr="0016599E">
        <w:rPr>
          <w:rFonts w:ascii="Cambria" w:hAnsi="Cambria"/>
          <w:sz w:val="22"/>
          <w:szCs w:val="22"/>
        </w:rPr>
        <w:t>¿</w:t>
      </w:r>
      <w:proofErr w:type="spellStart"/>
      <w:r w:rsidRPr="0016599E">
        <w:rPr>
          <w:rFonts w:ascii="Cambria" w:hAnsi="Cambria"/>
          <w:sz w:val="22"/>
          <w:szCs w:val="22"/>
        </w:rPr>
        <w:t>Por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qué</w:t>
      </w:r>
      <w:proofErr w:type="spellEnd"/>
      <w:r w:rsidRPr="0016599E">
        <w:rPr>
          <w:rFonts w:ascii="Cambria" w:hAnsi="Cambria"/>
          <w:sz w:val="22"/>
          <w:szCs w:val="22"/>
        </w:rPr>
        <w:t>?</w:t>
      </w:r>
      <w:proofErr w:type="gramEnd"/>
      <w:r w:rsidRPr="0016599E">
        <w:rPr>
          <w:rFonts w:ascii="Cambria" w:hAnsi="Cambria"/>
          <w:sz w:val="22"/>
          <w:szCs w:val="22"/>
        </w:rPr>
        <w:t xml:space="preserve"> ¿</w:t>
      </w:r>
      <w:proofErr w:type="spellStart"/>
      <w:r w:rsidRPr="0016599E">
        <w:rPr>
          <w:rFonts w:ascii="Cambria" w:hAnsi="Cambria"/>
          <w:sz w:val="22"/>
          <w:szCs w:val="22"/>
        </w:rPr>
        <w:t>Quécaracterísticas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particulares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tiene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proofErr w:type="gramStart"/>
      <w:r w:rsidRPr="0016599E">
        <w:rPr>
          <w:rFonts w:ascii="Cambria" w:hAnsi="Cambria"/>
          <w:sz w:val="22"/>
          <w:szCs w:val="22"/>
        </w:rPr>
        <w:t>este</w:t>
      </w:r>
      <w:proofErr w:type="spellEnd"/>
      <w:proofErr w:type="gram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epitelio</w:t>
      </w:r>
      <w:proofErr w:type="spellEnd"/>
      <w:r w:rsidRPr="0016599E">
        <w:rPr>
          <w:rFonts w:ascii="Cambria" w:hAnsi="Cambria"/>
          <w:sz w:val="22"/>
          <w:szCs w:val="22"/>
        </w:rPr>
        <w:t>? ¿</w:t>
      </w:r>
      <w:proofErr w:type="spellStart"/>
      <w:r w:rsidRPr="0016599E">
        <w:rPr>
          <w:rFonts w:ascii="Cambria" w:hAnsi="Cambria"/>
          <w:sz w:val="22"/>
          <w:szCs w:val="22"/>
        </w:rPr>
        <w:t>Cómo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será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su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membrana</w:t>
      </w:r>
      <w:proofErr w:type="spellEnd"/>
      <w:r w:rsidRPr="0016599E">
        <w:rPr>
          <w:rFonts w:ascii="Cambria" w:hAnsi="Cambria"/>
          <w:sz w:val="22"/>
          <w:szCs w:val="22"/>
        </w:rPr>
        <w:t xml:space="preserve"> basal</w:t>
      </w:r>
      <w:proofErr w:type="gramStart"/>
      <w:r w:rsidRPr="0016599E">
        <w:rPr>
          <w:rFonts w:ascii="Cambria" w:hAnsi="Cambria"/>
          <w:sz w:val="22"/>
          <w:szCs w:val="22"/>
        </w:rPr>
        <w:t>?¿</w:t>
      </w:r>
      <w:proofErr w:type="spellStart"/>
      <w:proofErr w:type="gramEnd"/>
      <w:r w:rsidRPr="0016599E">
        <w:rPr>
          <w:rFonts w:ascii="Cambria" w:hAnsi="Cambria"/>
          <w:sz w:val="22"/>
          <w:szCs w:val="22"/>
        </w:rPr>
        <w:t>Qué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técnicas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conoce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para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evidenciarla</w:t>
      </w:r>
      <w:proofErr w:type="spellEnd"/>
      <w:r w:rsidRPr="0016599E">
        <w:rPr>
          <w:rFonts w:ascii="Cambria" w:hAnsi="Cambria"/>
          <w:sz w:val="22"/>
          <w:szCs w:val="22"/>
        </w:rPr>
        <w:t>?</w:t>
      </w:r>
    </w:p>
    <w:p w:rsidR="005E314F" w:rsidRDefault="005E314F" w:rsidP="005E314F">
      <w:pPr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5E314F" w:rsidRPr="0016599E" w:rsidRDefault="005E314F" w:rsidP="008D4486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D0282E">
        <w:rPr>
          <w:rFonts w:ascii="Cambria" w:hAnsi="Cambria"/>
          <w:b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373380</wp:posOffset>
            </wp:positionV>
            <wp:extent cx="3244850" cy="2222500"/>
            <wp:effectExtent l="19050" t="0" r="0" b="0"/>
            <wp:wrapTopAndBottom/>
            <wp:docPr id="8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5" r="6"/>
                    <a:stretch/>
                  </pic:blipFill>
                  <pic:spPr bwMode="auto">
                    <a:xfrm>
                      <a:off x="0" y="0"/>
                      <a:ext cx="32448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0282E">
        <w:rPr>
          <w:rFonts w:ascii="Cambria" w:hAnsi="Cambria"/>
          <w:b/>
          <w:sz w:val="22"/>
          <w:szCs w:val="22"/>
        </w:rPr>
        <w:t>4</w:t>
      </w:r>
      <w:r w:rsidRPr="0016599E">
        <w:rPr>
          <w:rFonts w:ascii="Cambria" w:hAnsi="Cambria"/>
          <w:sz w:val="22"/>
          <w:szCs w:val="22"/>
        </w:rPr>
        <w:t xml:space="preserve">. </w:t>
      </w:r>
      <w:proofErr w:type="spellStart"/>
      <w:r w:rsidRPr="0016599E">
        <w:rPr>
          <w:rFonts w:ascii="Cambria" w:hAnsi="Cambria"/>
          <w:sz w:val="22"/>
          <w:szCs w:val="22"/>
        </w:rPr>
        <w:t>Continúe</w:t>
      </w:r>
      <w:proofErr w:type="spellEnd"/>
      <w:r w:rsidRPr="0016599E">
        <w:rPr>
          <w:rFonts w:ascii="Cambria" w:hAnsi="Cambria"/>
          <w:sz w:val="22"/>
          <w:szCs w:val="22"/>
        </w:rPr>
        <w:t xml:space="preserve"> el </w:t>
      </w:r>
      <w:proofErr w:type="spellStart"/>
      <w:r w:rsidRPr="0016599E">
        <w:rPr>
          <w:rFonts w:ascii="Cambria" w:hAnsi="Cambria"/>
          <w:sz w:val="22"/>
          <w:szCs w:val="22"/>
        </w:rPr>
        <w:t>viaje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exploratorio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por</w:t>
      </w:r>
      <w:proofErr w:type="spellEnd"/>
      <w:r w:rsidRPr="0016599E">
        <w:rPr>
          <w:rFonts w:ascii="Cambria" w:hAnsi="Cambria"/>
          <w:sz w:val="22"/>
          <w:szCs w:val="22"/>
        </w:rPr>
        <w:t xml:space="preserve"> la </w:t>
      </w:r>
      <w:proofErr w:type="spellStart"/>
      <w:r w:rsidRPr="0016599E">
        <w:rPr>
          <w:rFonts w:ascii="Cambria" w:hAnsi="Cambria"/>
          <w:sz w:val="22"/>
          <w:szCs w:val="22"/>
        </w:rPr>
        <w:t>cápsula</w:t>
      </w:r>
      <w:proofErr w:type="spellEnd"/>
      <w:r w:rsidRPr="0016599E">
        <w:rPr>
          <w:rFonts w:ascii="Cambria" w:hAnsi="Cambria"/>
          <w:sz w:val="22"/>
          <w:szCs w:val="22"/>
        </w:rPr>
        <w:t xml:space="preserve"> de Bowman, </w:t>
      </w:r>
      <w:proofErr w:type="spellStart"/>
      <w:r w:rsidRPr="0016599E">
        <w:rPr>
          <w:rFonts w:ascii="Cambria" w:hAnsi="Cambria"/>
          <w:sz w:val="22"/>
          <w:szCs w:val="22"/>
        </w:rPr>
        <w:t>hacia</w:t>
      </w:r>
      <w:proofErr w:type="spellEnd"/>
      <w:r w:rsidRPr="0016599E">
        <w:rPr>
          <w:rFonts w:ascii="Cambria" w:hAnsi="Cambria"/>
          <w:sz w:val="22"/>
          <w:szCs w:val="22"/>
        </w:rPr>
        <w:t xml:space="preserve"> el polo </w:t>
      </w:r>
      <w:proofErr w:type="spellStart"/>
      <w:r w:rsidRPr="0016599E">
        <w:rPr>
          <w:rFonts w:ascii="Cambria" w:hAnsi="Cambria"/>
          <w:sz w:val="22"/>
          <w:szCs w:val="22"/>
        </w:rPr>
        <w:t>opuesto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avascular</w:t>
      </w:r>
      <w:proofErr w:type="spellEnd"/>
      <w:r w:rsidRPr="0016599E">
        <w:rPr>
          <w:rFonts w:ascii="Cambria" w:hAnsi="Cambria"/>
          <w:sz w:val="22"/>
          <w:szCs w:val="22"/>
        </w:rPr>
        <w:t xml:space="preserve">. Si </w:t>
      </w:r>
      <w:proofErr w:type="spellStart"/>
      <w:r w:rsidRPr="0016599E">
        <w:rPr>
          <w:rFonts w:ascii="Cambria" w:hAnsi="Cambria"/>
          <w:sz w:val="22"/>
          <w:szCs w:val="22"/>
        </w:rPr>
        <w:t>tiene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suerte</w:t>
      </w:r>
      <w:proofErr w:type="spellEnd"/>
      <w:r w:rsidRPr="0016599E">
        <w:rPr>
          <w:rFonts w:ascii="Cambria" w:hAnsi="Cambria"/>
          <w:sz w:val="22"/>
          <w:szCs w:val="22"/>
        </w:rPr>
        <w:t xml:space="preserve"> se </w:t>
      </w:r>
      <w:proofErr w:type="spellStart"/>
      <w:r w:rsidRPr="0016599E">
        <w:rPr>
          <w:rFonts w:ascii="Cambria" w:hAnsi="Cambria"/>
          <w:sz w:val="22"/>
          <w:szCs w:val="22"/>
        </w:rPr>
        <w:t>encontrará</w:t>
      </w:r>
      <w:proofErr w:type="spellEnd"/>
      <w:r w:rsidRPr="0016599E">
        <w:rPr>
          <w:rFonts w:ascii="Cambria" w:hAnsi="Cambria"/>
          <w:sz w:val="22"/>
          <w:szCs w:val="22"/>
        </w:rPr>
        <w:t xml:space="preserve"> con </w:t>
      </w:r>
      <w:proofErr w:type="spellStart"/>
      <w:r w:rsidRPr="0016599E">
        <w:rPr>
          <w:rFonts w:ascii="Cambria" w:hAnsi="Cambria"/>
          <w:sz w:val="22"/>
          <w:szCs w:val="22"/>
        </w:rPr>
        <w:t>que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su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proofErr w:type="gramStart"/>
      <w:r w:rsidRPr="0016599E">
        <w:rPr>
          <w:rFonts w:ascii="Cambria" w:hAnsi="Cambria"/>
          <w:sz w:val="22"/>
          <w:szCs w:val="22"/>
        </w:rPr>
        <w:t>luz</w:t>
      </w:r>
      <w:proofErr w:type="spellEnd"/>
      <w:proofErr w:type="gramEnd"/>
      <w:r w:rsidRPr="0016599E">
        <w:rPr>
          <w:rFonts w:ascii="Cambria" w:hAnsi="Cambria"/>
          <w:sz w:val="22"/>
          <w:szCs w:val="22"/>
        </w:rPr>
        <w:t xml:space="preserve"> se </w:t>
      </w:r>
      <w:proofErr w:type="spellStart"/>
      <w:r w:rsidRPr="0016599E">
        <w:rPr>
          <w:rFonts w:ascii="Cambria" w:hAnsi="Cambria"/>
          <w:sz w:val="22"/>
          <w:szCs w:val="22"/>
        </w:rPr>
        <w:t>continúa</w:t>
      </w:r>
      <w:proofErr w:type="spellEnd"/>
      <w:r w:rsidRPr="0016599E">
        <w:rPr>
          <w:rFonts w:ascii="Cambria" w:hAnsi="Cambria"/>
          <w:sz w:val="22"/>
          <w:szCs w:val="22"/>
        </w:rPr>
        <w:t xml:space="preserve"> con la de un</w:t>
      </w:r>
      <w:r w:rsidR="008D4486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túbulo</w:t>
      </w:r>
      <w:proofErr w:type="spellEnd"/>
      <w:r w:rsidRPr="0016599E">
        <w:rPr>
          <w:rFonts w:ascii="Cambria" w:hAnsi="Cambria"/>
          <w:sz w:val="22"/>
          <w:szCs w:val="22"/>
        </w:rPr>
        <w:t xml:space="preserve"> de </w:t>
      </w:r>
      <w:proofErr w:type="spellStart"/>
      <w:r w:rsidRPr="0016599E">
        <w:rPr>
          <w:rFonts w:ascii="Cambria" w:hAnsi="Cambria"/>
          <w:sz w:val="22"/>
          <w:szCs w:val="22"/>
        </w:rPr>
        <w:t>epitelio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acidófilo</w:t>
      </w:r>
      <w:proofErr w:type="spellEnd"/>
      <w:r w:rsidRPr="0016599E">
        <w:rPr>
          <w:rFonts w:ascii="Cambria" w:hAnsi="Cambria"/>
          <w:sz w:val="22"/>
          <w:szCs w:val="22"/>
        </w:rPr>
        <w:t xml:space="preserve">, </w:t>
      </w:r>
      <w:proofErr w:type="spellStart"/>
      <w:r w:rsidRPr="0016599E">
        <w:rPr>
          <w:rFonts w:ascii="Cambria" w:hAnsi="Cambria"/>
          <w:sz w:val="22"/>
          <w:szCs w:val="22"/>
        </w:rPr>
        <w:t>cilíndrico</w:t>
      </w:r>
      <w:proofErr w:type="spellEnd"/>
      <w:r w:rsidRPr="0016599E">
        <w:rPr>
          <w:rFonts w:ascii="Cambria" w:hAnsi="Cambria"/>
          <w:sz w:val="22"/>
          <w:szCs w:val="22"/>
        </w:rPr>
        <w:t xml:space="preserve"> con </w:t>
      </w:r>
      <w:proofErr w:type="spellStart"/>
      <w:r w:rsidRPr="0016599E">
        <w:rPr>
          <w:rFonts w:ascii="Cambria" w:hAnsi="Cambria"/>
          <w:sz w:val="22"/>
          <w:szCs w:val="22"/>
        </w:rPr>
        <w:t>microvellosidades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altas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que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hacen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que</w:t>
      </w:r>
      <w:proofErr w:type="spellEnd"/>
      <w:r w:rsidR="008D4486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su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luz</w:t>
      </w:r>
      <w:proofErr w:type="spellEnd"/>
      <w:r w:rsidRPr="0016599E">
        <w:rPr>
          <w:rFonts w:ascii="Cambria" w:hAnsi="Cambria"/>
          <w:sz w:val="22"/>
          <w:szCs w:val="22"/>
        </w:rPr>
        <w:t xml:space="preserve"> se </w:t>
      </w:r>
      <w:proofErr w:type="spellStart"/>
      <w:r w:rsidRPr="0016599E">
        <w:rPr>
          <w:rFonts w:ascii="Cambria" w:hAnsi="Cambria"/>
          <w:sz w:val="22"/>
          <w:szCs w:val="22"/>
        </w:rPr>
        <w:t>vea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estrecha</w:t>
      </w:r>
      <w:proofErr w:type="spellEnd"/>
      <w:r w:rsidRPr="0016599E">
        <w:rPr>
          <w:rFonts w:ascii="Cambria" w:hAnsi="Cambria"/>
          <w:sz w:val="22"/>
          <w:szCs w:val="22"/>
        </w:rPr>
        <w:t xml:space="preserve">. Se </w:t>
      </w:r>
      <w:proofErr w:type="spellStart"/>
      <w:r w:rsidRPr="0016599E">
        <w:rPr>
          <w:rFonts w:ascii="Cambria" w:hAnsi="Cambria"/>
          <w:sz w:val="22"/>
          <w:szCs w:val="22"/>
        </w:rPr>
        <w:t>trata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gramStart"/>
      <w:r w:rsidRPr="0016599E">
        <w:rPr>
          <w:rFonts w:ascii="Cambria" w:hAnsi="Cambria"/>
          <w:sz w:val="22"/>
          <w:szCs w:val="22"/>
        </w:rPr>
        <w:t>del</w:t>
      </w:r>
      <w:proofErr w:type="gram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túbulo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contorneado</w:t>
      </w:r>
      <w:proofErr w:type="spellEnd"/>
      <w:r w:rsidRPr="0016599E">
        <w:rPr>
          <w:rFonts w:ascii="Cambria" w:hAnsi="Cambria"/>
          <w:sz w:val="22"/>
          <w:szCs w:val="22"/>
        </w:rPr>
        <w:t xml:space="preserve"> proximal (TCP). </w:t>
      </w:r>
      <w:proofErr w:type="spellStart"/>
      <w:proofErr w:type="gramStart"/>
      <w:r w:rsidRPr="0016599E">
        <w:rPr>
          <w:rFonts w:ascii="Cambria" w:hAnsi="Cambria"/>
          <w:sz w:val="22"/>
          <w:szCs w:val="22"/>
        </w:rPr>
        <w:t>Por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qué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es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acidófilo</w:t>
      </w:r>
      <w:proofErr w:type="spellEnd"/>
      <w:r w:rsidRPr="0016599E">
        <w:rPr>
          <w:rFonts w:ascii="Cambria" w:hAnsi="Cambria"/>
          <w:sz w:val="22"/>
          <w:szCs w:val="22"/>
        </w:rPr>
        <w:t>?</w:t>
      </w:r>
      <w:proofErr w:type="gramEnd"/>
      <w:r w:rsidRPr="0016599E">
        <w:rPr>
          <w:rFonts w:ascii="Cambria" w:hAnsi="Cambria"/>
          <w:sz w:val="22"/>
          <w:szCs w:val="22"/>
        </w:rPr>
        <w:t xml:space="preserve"> ¿</w:t>
      </w:r>
      <w:proofErr w:type="spellStart"/>
      <w:r w:rsidRPr="0016599E">
        <w:rPr>
          <w:rFonts w:ascii="Cambria" w:hAnsi="Cambria"/>
          <w:sz w:val="22"/>
          <w:szCs w:val="22"/>
        </w:rPr>
        <w:t>Qué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pasará</w:t>
      </w:r>
      <w:proofErr w:type="spellEnd"/>
      <w:r w:rsidRPr="0016599E">
        <w:rPr>
          <w:rFonts w:ascii="Cambria" w:hAnsi="Cambria"/>
          <w:sz w:val="22"/>
          <w:szCs w:val="22"/>
        </w:rPr>
        <w:t xml:space="preserve"> con el </w:t>
      </w:r>
      <w:proofErr w:type="spellStart"/>
      <w:r w:rsidRPr="0016599E">
        <w:rPr>
          <w:rFonts w:ascii="Cambria" w:hAnsi="Cambria"/>
          <w:sz w:val="22"/>
          <w:szCs w:val="22"/>
        </w:rPr>
        <w:t>glicocálix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deestas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células</w:t>
      </w:r>
      <w:proofErr w:type="spellEnd"/>
      <w:r w:rsidRPr="0016599E">
        <w:rPr>
          <w:rFonts w:ascii="Cambria" w:hAnsi="Cambria"/>
          <w:sz w:val="22"/>
          <w:szCs w:val="22"/>
        </w:rPr>
        <w:t xml:space="preserve">? </w:t>
      </w:r>
      <w:proofErr w:type="gramStart"/>
      <w:r w:rsidRPr="0016599E">
        <w:rPr>
          <w:rFonts w:ascii="Cambria" w:hAnsi="Cambria"/>
          <w:sz w:val="22"/>
          <w:szCs w:val="22"/>
        </w:rPr>
        <w:t>¿</w:t>
      </w:r>
      <w:proofErr w:type="spellStart"/>
      <w:r w:rsidRPr="0016599E">
        <w:rPr>
          <w:rFonts w:ascii="Cambria" w:hAnsi="Cambria"/>
          <w:sz w:val="22"/>
          <w:szCs w:val="22"/>
        </w:rPr>
        <w:t>Cómo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podría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observarlo</w:t>
      </w:r>
      <w:proofErr w:type="spellEnd"/>
      <w:r w:rsidRPr="0016599E">
        <w:rPr>
          <w:rFonts w:ascii="Cambria" w:hAnsi="Cambria"/>
          <w:sz w:val="22"/>
          <w:szCs w:val="22"/>
        </w:rPr>
        <w:t>?</w:t>
      </w:r>
      <w:proofErr w:type="gram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Alrededor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gramStart"/>
      <w:r w:rsidRPr="0016599E">
        <w:rPr>
          <w:rFonts w:ascii="Cambria" w:hAnsi="Cambria"/>
          <w:sz w:val="22"/>
          <w:szCs w:val="22"/>
        </w:rPr>
        <w:t>del</w:t>
      </w:r>
      <w:proofErr w:type="gramEnd"/>
      <w:r w:rsidRPr="0016599E">
        <w:rPr>
          <w:rFonts w:ascii="Cambria" w:hAnsi="Cambria"/>
          <w:sz w:val="22"/>
          <w:szCs w:val="22"/>
        </w:rPr>
        <w:t xml:space="preserve"> TCP </w:t>
      </w:r>
      <w:proofErr w:type="spellStart"/>
      <w:r w:rsidRPr="0016599E">
        <w:rPr>
          <w:rFonts w:ascii="Cambria" w:hAnsi="Cambria"/>
          <w:sz w:val="22"/>
          <w:szCs w:val="22"/>
        </w:rPr>
        <w:t>otros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túbulos</w:t>
      </w:r>
      <w:proofErr w:type="spellEnd"/>
      <w:r w:rsidRPr="0016599E">
        <w:rPr>
          <w:rFonts w:ascii="Cambria" w:hAnsi="Cambria"/>
          <w:sz w:val="22"/>
          <w:szCs w:val="22"/>
        </w:rPr>
        <w:t xml:space="preserve"> de </w:t>
      </w:r>
      <w:proofErr w:type="spellStart"/>
      <w:r w:rsidRPr="0016599E">
        <w:rPr>
          <w:rFonts w:ascii="Cambria" w:hAnsi="Cambria"/>
          <w:sz w:val="22"/>
          <w:szCs w:val="22"/>
        </w:rPr>
        <w:t>epiteliocúbico</w:t>
      </w:r>
      <w:proofErr w:type="spellEnd"/>
      <w:r w:rsidRPr="0016599E">
        <w:rPr>
          <w:rFonts w:ascii="Cambria" w:hAnsi="Cambria"/>
          <w:sz w:val="22"/>
          <w:szCs w:val="22"/>
        </w:rPr>
        <w:t xml:space="preserve"> sin </w:t>
      </w:r>
      <w:proofErr w:type="spellStart"/>
      <w:r w:rsidRPr="0016599E">
        <w:rPr>
          <w:rFonts w:ascii="Cambria" w:hAnsi="Cambria"/>
          <w:sz w:val="22"/>
          <w:szCs w:val="22"/>
        </w:rPr>
        <w:t>microvellosidades</w:t>
      </w:r>
      <w:proofErr w:type="spellEnd"/>
      <w:r w:rsidRPr="0016599E">
        <w:rPr>
          <w:rFonts w:ascii="Cambria" w:hAnsi="Cambria"/>
          <w:sz w:val="22"/>
          <w:szCs w:val="22"/>
        </w:rPr>
        <w:t xml:space="preserve">, </w:t>
      </w:r>
      <w:proofErr w:type="spellStart"/>
      <w:r w:rsidRPr="0016599E">
        <w:rPr>
          <w:rFonts w:ascii="Cambria" w:hAnsi="Cambria"/>
          <w:sz w:val="22"/>
          <w:szCs w:val="22"/>
        </w:rPr>
        <w:t>generalmente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por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esto</w:t>
      </w:r>
      <w:proofErr w:type="spellEnd"/>
      <w:r w:rsidRPr="0016599E">
        <w:rPr>
          <w:rFonts w:ascii="Cambria" w:hAnsi="Cambria"/>
          <w:sz w:val="22"/>
          <w:szCs w:val="22"/>
        </w:rPr>
        <w:t xml:space="preserve"> de </w:t>
      </w:r>
      <w:proofErr w:type="spellStart"/>
      <w:r w:rsidRPr="0016599E">
        <w:rPr>
          <w:rFonts w:ascii="Cambria" w:hAnsi="Cambria"/>
          <w:sz w:val="22"/>
          <w:szCs w:val="22"/>
        </w:rPr>
        <w:t>luz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más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amplia</w:t>
      </w:r>
      <w:proofErr w:type="spellEnd"/>
      <w:r w:rsidRPr="0016599E">
        <w:rPr>
          <w:rFonts w:ascii="Cambria" w:hAnsi="Cambria"/>
          <w:sz w:val="22"/>
          <w:szCs w:val="22"/>
        </w:rPr>
        <w:t xml:space="preserve"> y no </w:t>
      </w:r>
      <w:proofErr w:type="spellStart"/>
      <w:r w:rsidRPr="0016599E">
        <w:rPr>
          <w:rFonts w:ascii="Cambria" w:hAnsi="Cambria"/>
          <w:sz w:val="22"/>
          <w:szCs w:val="22"/>
        </w:rPr>
        <w:t>tanacidófilo</w:t>
      </w:r>
      <w:proofErr w:type="spellEnd"/>
      <w:r w:rsidRPr="0016599E">
        <w:rPr>
          <w:rFonts w:ascii="Cambria" w:hAnsi="Cambria"/>
          <w:sz w:val="22"/>
          <w:szCs w:val="22"/>
        </w:rPr>
        <w:t xml:space="preserve">, el </w:t>
      </w:r>
      <w:proofErr w:type="spellStart"/>
      <w:r w:rsidRPr="0016599E">
        <w:rPr>
          <w:rFonts w:ascii="Cambria" w:hAnsi="Cambria"/>
          <w:sz w:val="22"/>
          <w:szCs w:val="22"/>
        </w:rPr>
        <w:t>túbulo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contorneado</w:t>
      </w:r>
      <w:proofErr w:type="spellEnd"/>
      <w:r w:rsidRPr="0016599E">
        <w:rPr>
          <w:rFonts w:ascii="Cambria" w:hAnsi="Cambria"/>
          <w:sz w:val="22"/>
          <w:szCs w:val="22"/>
        </w:rPr>
        <w:t xml:space="preserve"> distal (TCD). </w:t>
      </w:r>
      <w:proofErr w:type="spellStart"/>
      <w:r w:rsidRPr="0016599E">
        <w:rPr>
          <w:rFonts w:ascii="Cambria" w:hAnsi="Cambria"/>
          <w:sz w:val="22"/>
          <w:szCs w:val="22"/>
        </w:rPr>
        <w:t>Generalmente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puede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dar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certeza</w:t>
      </w:r>
      <w:proofErr w:type="spellEnd"/>
      <w:r w:rsidRPr="0016599E">
        <w:rPr>
          <w:rFonts w:ascii="Cambria" w:hAnsi="Cambria"/>
          <w:sz w:val="22"/>
          <w:szCs w:val="22"/>
        </w:rPr>
        <w:t xml:space="preserve"> del </w:t>
      </w:r>
      <w:proofErr w:type="spellStart"/>
      <w:r w:rsidRPr="0016599E">
        <w:rPr>
          <w:rFonts w:ascii="Cambria" w:hAnsi="Cambria"/>
          <w:sz w:val="22"/>
          <w:szCs w:val="22"/>
        </w:rPr>
        <w:t>diagnóstico</w:t>
      </w:r>
      <w:proofErr w:type="spellEnd"/>
      <w:r w:rsidRPr="0016599E">
        <w:rPr>
          <w:rFonts w:ascii="Cambria" w:hAnsi="Cambria"/>
          <w:sz w:val="22"/>
          <w:szCs w:val="22"/>
        </w:rPr>
        <w:t xml:space="preserve"> de </w:t>
      </w:r>
      <w:proofErr w:type="spellStart"/>
      <w:r w:rsidRPr="0016599E">
        <w:rPr>
          <w:rFonts w:ascii="Cambria" w:hAnsi="Cambria"/>
          <w:sz w:val="22"/>
          <w:szCs w:val="22"/>
        </w:rPr>
        <w:t>este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túbulo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cuando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pasa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por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delante</w:t>
      </w:r>
      <w:proofErr w:type="spellEnd"/>
      <w:r w:rsidRPr="0016599E">
        <w:rPr>
          <w:rFonts w:ascii="Cambria" w:hAnsi="Cambria"/>
          <w:sz w:val="22"/>
          <w:szCs w:val="22"/>
        </w:rPr>
        <w:t xml:space="preserve"> del polo vascular y </w:t>
      </w:r>
      <w:proofErr w:type="spellStart"/>
      <w:r w:rsidRPr="0016599E">
        <w:rPr>
          <w:rFonts w:ascii="Cambria" w:hAnsi="Cambria"/>
          <w:sz w:val="22"/>
          <w:szCs w:val="22"/>
        </w:rPr>
        <w:t>puede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diferenciar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allí</w:t>
      </w:r>
      <w:proofErr w:type="spellEnd"/>
      <w:r w:rsidRPr="0016599E">
        <w:rPr>
          <w:rFonts w:ascii="Cambria" w:hAnsi="Cambria"/>
          <w:sz w:val="22"/>
          <w:szCs w:val="22"/>
        </w:rPr>
        <w:t xml:space="preserve"> la ”</w:t>
      </w:r>
      <w:proofErr w:type="spellStart"/>
      <w:r w:rsidRPr="0016599E">
        <w:rPr>
          <w:rFonts w:ascii="Cambria" w:hAnsi="Cambria"/>
          <w:sz w:val="22"/>
          <w:szCs w:val="22"/>
        </w:rPr>
        <w:t>mácula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densa</w:t>
      </w:r>
      <w:proofErr w:type="spellEnd"/>
      <w:r w:rsidRPr="0016599E">
        <w:rPr>
          <w:rFonts w:ascii="Cambria" w:hAnsi="Cambria"/>
          <w:sz w:val="22"/>
          <w:szCs w:val="22"/>
        </w:rPr>
        <w:t xml:space="preserve">”, </w:t>
      </w:r>
      <w:proofErr w:type="spellStart"/>
      <w:r w:rsidRPr="0016599E">
        <w:rPr>
          <w:rFonts w:ascii="Cambria" w:hAnsi="Cambria"/>
          <w:sz w:val="22"/>
          <w:szCs w:val="22"/>
        </w:rPr>
        <w:t>una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diferenciación</w:t>
      </w:r>
      <w:proofErr w:type="spellEnd"/>
      <w:r w:rsidRPr="0016599E">
        <w:rPr>
          <w:rFonts w:ascii="Cambria" w:hAnsi="Cambria"/>
          <w:sz w:val="22"/>
          <w:szCs w:val="22"/>
        </w:rPr>
        <w:t xml:space="preserve"> de la pared de </w:t>
      </w:r>
      <w:proofErr w:type="spellStart"/>
      <w:r w:rsidRPr="0016599E">
        <w:rPr>
          <w:rFonts w:ascii="Cambria" w:hAnsi="Cambria"/>
          <w:sz w:val="22"/>
          <w:szCs w:val="22"/>
        </w:rPr>
        <w:t>este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tubo</w:t>
      </w:r>
      <w:proofErr w:type="spellEnd"/>
      <w:r w:rsidRPr="0016599E">
        <w:rPr>
          <w:rFonts w:ascii="Cambria" w:hAnsi="Cambria"/>
          <w:sz w:val="22"/>
          <w:szCs w:val="22"/>
        </w:rPr>
        <w:t xml:space="preserve">, </w:t>
      </w:r>
      <w:proofErr w:type="spellStart"/>
      <w:r w:rsidRPr="0016599E">
        <w:rPr>
          <w:rFonts w:ascii="Cambria" w:hAnsi="Cambria"/>
          <w:sz w:val="22"/>
          <w:szCs w:val="22"/>
        </w:rPr>
        <w:t>que</w:t>
      </w:r>
      <w:proofErr w:type="spellEnd"/>
      <w:r w:rsidRPr="0016599E">
        <w:rPr>
          <w:rFonts w:ascii="Cambria" w:hAnsi="Cambria"/>
          <w:sz w:val="22"/>
          <w:szCs w:val="22"/>
        </w:rPr>
        <w:t xml:space="preserve"> forma parte del </w:t>
      </w:r>
      <w:proofErr w:type="spellStart"/>
      <w:r w:rsidRPr="0016599E">
        <w:rPr>
          <w:rFonts w:ascii="Cambria" w:hAnsi="Cambria"/>
          <w:sz w:val="22"/>
          <w:szCs w:val="22"/>
        </w:rPr>
        <w:t>aparatoyuxtaglomerular</w:t>
      </w:r>
      <w:proofErr w:type="spellEnd"/>
      <w:r w:rsidRPr="0016599E">
        <w:rPr>
          <w:rFonts w:ascii="Cambria" w:hAnsi="Cambria"/>
          <w:sz w:val="22"/>
          <w:szCs w:val="22"/>
        </w:rPr>
        <w:t xml:space="preserve">, </w:t>
      </w:r>
      <w:proofErr w:type="spellStart"/>
      <w:r w:rsidRPr="0016599E">
        <w:rPr>
          <w:rFonts w:ascii="Cambria" w:hAnsi="Cambria"/>
          <w:sz w:val="22"/>
          <w:szCs w:val="22"/>
        </w:rPr>
        <w:t>donde</w:t>
      </w:r>
      <w:proofErr w:type="spellEnd"/>
      <w:r w:rsidRPr="0016599E">
        <w:rPr>
          <w:rFonts w:ascii="Cambria" w:hAnsi="Cambria"/>
          <w:sz w:val="22"/>
          <w:szCs w:val="22"/>
        </w:rPr>
        <w:t xml:space="preserve"> los </w:t>
      </w:r>
      <w:proofErr w:type="spellStart"/>
      <w:r w:rsidRPr="0016599E">
        <w:rPr>
          <w:rFonts w:ascii="Cambria" w:hAnsi="Cambria"/>
          <w:sz w:val="22"/>
          <w:szCs w:val="22"/>
        </w:rPr>
        <w:t>núcleos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celulares</w:t>
      </w:r>
      <w:proofErr w:type="spellEnd"/>
      <w:r w:rsidRPr="0016599E">
        <w:rPr>
          <w:rFonts w:ascii="Cambria" w:hAnsi="Cambria"/>
          <w:sz w:val="22"/>
          <w:szCs w:val="22"/>
        </w:rPr>
        <w:t xml:space="preserve"> se </w:t>
      </w:r>
      <w:proofErr w:type="spellStart"/>
      <w:r w:rsidRPr="0016599E">
        <w:rPr>
          <w:rFonts w:ascii="Cambria" w:hAnsi="Cambria"/>
          <w:sz w:val="22"/>
          <w:szCs w:val="22"/>
        </w:rPr>
        <w:t>disponen</w:t>
      </w:r>
      <w:proofErr w:type="spellEnd"/>
      <w:r w:rsidRPr="0016599E">
        <w:rPr>
          <w:rFonts w:ascii="Cambria" w:hAnsi="Cambria"/>
          <w:sz w:val="22"/>
          <w:szCs w:val="22"/>
        </w:rPr>
        <w:t xml:space="preserve"> en </w:t>
      </w:r>
      <w:proofErr w:type="spellStart"/>
      <w:r w:rsidRPr="0016599E">
        <w:rPr>
          <w:rFonts w:ascii="Cambria" w:hAnsi="Cambria"/>
          <w:sz w:val="22"/>
          <w:szCs w:val="22"/>
        </w:rPr>
        <w:t>empalizada</w:t>
      </w:r>
      <w:proofErr w:type="spellEnd"/>
      <w:r w:rsidRPr="0016599E">
        <w:rPr>
          <w:rFonts w:ascii="Cambria" w:hAnsi="Cambria"/>
          <w:sz w:val="22"/>
          <w:szCs w:val="22"/>
        </w:rPr>
        <w:t xml:space="preserve">. </w:t>
      </w:r>
    </w:p>
    <w:p w:rsidR="00472A2F" w:rsidRDefault="00472A2F" w:rsidP="005E314F">
      <w:pPr>
        <w:spacing w:line="360" w:lineRule="auto"/>
        <w:jc w:val="both"/>
        <w:rPr>
          <w:rFonts w:ascii="Cambria" w:hAnsi="Cambria"/>
          <w:sz w:val="22"/>
          <w:szCs w:val="22"/>
        </w:rPr>
      </w:pPr>
    </w:p>
    <w:p w:rsidR="008F448D" w:rsidRDefault="005E314F" w:rsidP="005E314F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16599E">
        <w:rPr>
          <w:rFonts w:ascii="Cambria" w:hAnsi="Cambria"/>
          <w:sz w:val="22"/>
          <w:szCs w:val="22"/>
        </w:rPr>
        <w:t>En los</w:t>
      </w:r>
      <w:r w:rsidR="008D4486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sectores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correspondientes</w:t>
      </w:r>
      <w:proofErr w:type="spellEnd"/>
      <w:r w:rsidRPr="0016599E">
        <w:rPr>
          <w:rFonts w:ascii="Cambria" w:hAnsi="Cambria"/>
          <w:sz w:val="22"/>
          <w:szCs w:val="22"/>
        </w:rPr>
        <w:t xml:space="preserve"> a los </w:t>
      </w:r>
      <w:proofErr w:type="spellStart"/>
      <w:r w:rsidRPr="0016599E">
        <w:rPr>
          <w:rFonts w:ascii="Cambria" w:hAnsi="Cambria"/>
          <w:sz w:val="22"/>
          <w:szCs w:val="22"/>
        </w:rPr>
        <w:t>rayos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medulares</w:t>
      </w:r>
      <w:proofErr w:type="spellEnd"/>
      <w:r w:rsidRPr="0016599E">
        <w:rPr>
          <w:rFonts w:ascii="Cambria" w:hAnsi="Cambria"/>
          <w:sz w:val="22"/>
          <w:szCs w:val="22"/>
        </w:rPr>
        <w:t xml:space="preserve">, </w:t>
      </w:r>
      <w:proofErr w:type="spellStart"/>
      <w:r w:rsidRPr="0016599E">
        <w:rPr>
          <w:rFonts w:ascii="Cambria" w:hAnsi="Cambria"/>
          <w:sz w:val="22"/>
          <w:szCs w:val="22"/>
        </w:rPr>
        <w:t>puede</w:t>
      </w:r>
      <w:proofErr w:type="spellEnd"/>
      <w:r w:rsidRPr="0016599E">
        <w:rPr>
          <w:rFonts w:ascii="Cambria" w:hAnsi="Cambria"/>
          <w:sz w:val="22"/>
          <w:szCs w:val="22"/>
        </w:rPr>
        <w:t xml:space="preserve"> verse </w:t>
      </w:r>
      <w:proofErr w:type="gramStart"/>
      <w:r w:rsidRPr="0016599E">
        <w:rPr>
          <w:rFonts w:ascii="Cambria" w:hAnsi="Cambria"/>
          <w:sz w:val="22"/>
          <w:szCs w:val="22"/>
        </w:rPr>
        <w:t>un</w:t>
      </w:r>
      <w:proofErr w:type="gram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tercer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tipo</w:t>
      </w:r>
      <w:proofErr w:type="spellEnd"/>
      <w:r w:rsidRPr="0016599E">
        <w:rPr>
          <w:rFonts w:ascii="Cambria" w:hAnsi="Cambria"/>
          <w:sz w:val="22"/>
          <w:szCs w:val="22"/>
        </w:rPr>
        <w:t xml:space="preserve"> de </w:t>
      </w:r>
      <w:proofErr w:type="spellStart"/>
      <w:r w:rsidRPr="0016599E">
        <w:rPr>
          <w:rFonts w:ascii="Cambria" w:hAnsi="Cambria"/>
          <w:sz w:val="22"/>
          <w:szCs w:val="22"/>
        </w:rPr>
        <w:t>túbulos</w:t>
      </w:r>
      <w:proofErr w:type="spellEnd"/>
      <w:r w:rsidRPr="0016599E">
        <w:rPr>
          <w:rFonts w:ascii="Cambria" w:hAnsi="Cambria"/>
          <w:sz w:val="22"/>
          <w:szCs w:val="22"/>
        </w:rPr>
        <w:t xml:space="preserve">, de </w:t>
      </w:r>
      <w:proofErr w:type="spellStart"/>
      <w:r w:rsidRPr="0016599E">
        <w:rPr>
          <w:rFonts w:ascii="Cambria" w:hAnsi="Cambria"/>
          <w:sz w:val="22"/>
          <w:szCs w:val="22"/>
        </w:rPr>
        <w:t>células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más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claras</w:t>
      </w:r>
      <w:proofErr w:type="spellEnd"/>
      <w:r w:rsidRPr="0016599E">
        <w:rPr>
          <w:rFonts w:ascii="Cambria" w:hAnsi="Cambria"/>
          <w:sz w:val="22"/>
          <w:szCs w:val="22"/>
        </w:rPr>
        <w:t xml:space="preserve"> con </w:t>
      </w:r>
      <w:proofErr w:type="spellStart"/>
      <w:r w:rsidRPr="0016599E">
        <w:rPr>
          <w:rFonts w:ascii="Cambria" w:hAnsi="Cambria"/>
          <w:sz w:val="22"/>
          <w:szCs w:val="22"/>
        </w:rPr>
        <w:t>límites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intercelulares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bien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definidos</w:t>
      </w:r>
      <w:proofErr w:type="spellEnd"/>
      <w:r w:rsidRPr="0016599E">
        <w:rPr>
          <w:rFonts w:ascii="Cambria" w:hAnsi="Cambria"/>
          <w:sz w:val="22"/>
          <w:szCs w:val="22"/>
        </w:rPr>
        <w:t xml:space="preserve">, </w:t>
      </w:r>
      <w:proofErr w:type="spellStart"/>
      <w:r w:rsidRPr="0016599E">
        <w:rPr>
          <w:rFonts w:ascii="Cambria" w:hAnsi="Cambria"/>
          <w:sz w:val="22"/>
          <w:szCs w:val="22"/>
        </w:rPr>
        <w:t>cúbico</w:t>
      </w:r>
      <w:proofErr w:type="spellEnd"/>
      <w:r w:rsidRPr="0016599E">
        <w:rPr>
          <w:rFonts w:ascii="Cambria" w:hAnsi="Cambria"/>
          <w:sz w:val="22"/>
          <w:szCs w:val="22"/>
        </w:rPr>
        <w:t xml:space="preserve"> y convexo </w:t>
      </w:r>
      <w:proofErr w:type="spellStart"/>
      <w:r w:rsidRPr="0016599E">
        <w:rPr>
          <w:rFonts w:ascii="Cambria" w:hAnsi="Cambria"/>
          <w:sz w:val="22"/>
          <w:szCs w:val="22"/>
        </w:rPr>
        <w:t>hacia</w:t>
      </w:r>
      <w:proofErr w:type="spellEnd"/>
      <w:r w:rsidRPr="0016599E">
        <w:rPr>
          <w:rFonts w:ascii="Cambria" w:hAnsi="Cambria"/>
          <w:sz w:val="22"/>
          <w:szCs w:val="22"/>
        </w:rPr>
        <w:t xml:space="preserve"> la </w:t>
      </w:r>
      <w:proofErr w:type="spellStart"/>
      <w:r w:rsidRPr="0016599E">
        <w:rPr>
          <w:rFonts w:ascii="Cambria" w:hAnsi="Cambria"/>
          <w:sz w:val="22"/>
          <w:szCs w:val="22"/>
        </w:rPr>
        <w:t>luz</w:t>
      </w:r>
      <w:proofErr w:type="spellEnd"/>
      <w:r w:rsidRPr="0016599E">
        <w:rPr>
          <w:rFonts w:ascii="Cambria" w:hAnsi="Cambria"/>
          <w:sz w:val="22"/>
          <w:szCs w:val="22"/>
        </w:rPr>
        <w:t xml:space="preserve"> y con </w:t>
      </w:r>
      <w:proofErr w:type="spellStart"/>
      <w:r w:rsidRPr="0016599E">
        <w:rPr>
          <w:rFonts w:ascii="Cambria" w:hAnsi="Cambria"/>
          <w:sz w:val="22"/>
          <w:szCs w:val="22"/>
        </w:rPr>
        <w:t>núcleos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esféricos</w:t>
      </w:r>
      <w:proofErr w:type="spellEnd"/>
      <w:r w:rsidRPr="0016599E">
        <w:rPr>
          <w:rFonts w:ascii="Cambria" w:hAnsi="Cambria"/>
          <w:sz w:val="22"/>
          <w:szCs w:val="22"/>
        </w:rPr>
        <w:t xml:space="preserve">. Son los </w:t>
      </w:r>
      <w:proofErr w:type="spellStart"/>
      <w:r w:rsidRPr="0016599E">
        <w:rPr>
          <w:rFonts w:ascii="Cambria" w:hAnsi="Cambria"/>
          <w:sz w:val="22"/>
          <w:szCs w:val="22"/>
        </w:rPr>
        <w:t>túbulos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colectores</w:t>
      </w:r>
      <w:proofErr w:type="spellEnd"/>
      <w:r w:rsidRPr="0016599E">
        <w:rPr>
          <w:rFonts w:ascii="Cambria" w:hAnsi="Cambria"/>
          <w:sz w:val="22"/>
          <w:szCs w:val="22"/>
        </w:rPr>
        <w:t xml:space="preserve"> (TC</w:t>
      </w:r>
      <w:proofErr w:type="gramStart"/>
      <w:r w:rsidRPr="0016599E">
        <w:rPr>
          <w:rFonts w:ascii="Cambria" w:hAnsi="Cambria"/>
          <w:sz w:val="22"/>
          <w:szCs w:val="22"/>
        </w:rPr>
        <w:t>)</w:t>
      </w:r>
      <w:proofErr w:type="spellStart"/>
      <w:r w:rsidRPr="0016599E">
        <w:rPr>
          <w:rFonts w:ascii="Cambria" w:hAnsi="Cambria"/>
          <w:sz w:val="22"/>
          <w:szCs w:val="22"/>
        </w:rPr>
        <w:t>que</w:t>
      </w:r>
      <w:proofErr w:type="spellEnd"/>
      <w:proofErr w:type="gramEnd"/>
      <w:r w:rsidR="008D4486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continúan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hacia</w:t>
      </w:r>
      <w:proofErr w:type="spellEnd"/>
      <w:r w:rsidRPr="0016599E">
        <w:rPr>
          <w:rFonts w:ascii="Cambria" w:hAnsi="Cambria"/>
          <w:sz w:val="22"/>
          <w:szCs w:val="22"/>
        </w:rPr>
        <w:t xml:space="preserve"> la </w:t>
      </w:r>
      <w:proofErr w:type="spellStart"/>
      <w:r w:rsidRPr="0016599E">
        <w:rPr>
          <w:rFonts w:ascii="Cambria" w:hAnsi="Cambria"/>
          <w:sz w:val="22"/>
          <w:szCs w:val="22"/>
        </w:rPr>
        <w:t>médula</w:t>
      </w:r>
      <w:proofErr w:type="spellEnd"/>
      <w:r w:rsidRPr="0016599E">
        <w:rPr>
          <w:rFonts w:ascii="Cambria" w:hAnsi="Cambria"/>
          <w:sz w:val="22"/>
          <w:szCs w:val="22"/>
        </w:rPr>
        <w:t xml:space="preserve"> renal y </w:t>
      </w:r>
      <w:proofErr w:type="spellStart"/>
      <w:r w:rsidRPr="0016599E">
        <w:rPr>
          <w:rFonts w:ascii="Cambria" w:hAnsi="Cambria"/>
          <w:sz w:val="22"/>
          <w:szCs w:val="22"/>
        </w:rPr>
        <w:t>allí</w:t>
      </w:r>
      <w:proofErr w:type="spellEnd"/>
      <w:r w:rsidRPr="0016599E">
        <w:rPr>
          <w:rFonts w:ascii="Cambria" w:hAnsi="Cambria"/>
          <w:sz w:val="22"/>
          <w:szCs w:val="22"/>
        </w:rPr>
        <w:t xml:space="preserve"> son </w:t>
      </w:r>
      <w:proofErr w:type="spellStart"/>
      <w:r w:rsidRPr="0016599E">
        <w:rPr>
          <w:rFonts w:ascii="Cambria" w:hAnsi="Cambria"/>
          <w:sz w:val="22"/>
          <w:szCs w:val="22"/>
        </w:rPr>
        <w:t>fáciles</w:t>
      </w:r>
      <w:proofErr w:type="spellEnd"/>
      <w:r w:rsidRPr="0016599E">
        <w:rPr>
          <w:rFonts w:ascii="Cambria" w:hAnsi="Cambria"/>
          <w:sz w:val="22"/>
          <w:szCs w:val="22"/>
        </w:rPr>
        <w:t xml:space="preserve"> de </w:t>
      </w:r>
      <w:proofErr w:type="spellStart"/>
      <w:r w:rsidRPr="0016599E">
        <w:rPr>
          <w:rFonts w:ascii="Cambria" w:hAnsi="Cambria"/>
          <w:sz w:val="22"/>
          <w:szCs w:val="22"/>
        </w:rPr>
        <w:t>identificar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por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sus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anastomosisen</w:t>
      </w:r>
      <w:proofErr w:type="spellEnd"/>
      <w:r w:rsidRPr="0016599E">
        <w:rPr>
          <w:rFonts w:ascii="Cambria" w:hAnsi="Cambria"/>
          <w:sz w:val="22"/>
          <w:szCs w:val="22"/>
        </w:rPr>
        <w:t xml:space="preserve"> forma de “Y”.</w:t>
      </w:r>
    </w:p>
    <w:p w:rsidR="008F448D" w:rsidRDefault="008F448D">
      <w:pPr>
        <w:spacing w:after="200" w:line="276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br w:type="page"/>
      </w:r>
    </w:p>
    <w:p w:rsidR="005E314F" w:rsidRDefault="005E314F" w:rsidP="005E314F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D0282E">
        <w:rPr>
          <w:rFonts w:ascii="Cambria" w:hAnsi="Cambria"/>
          <w:b/>
          <w:sz w:val="22"/>
          <w:szCs w:val="22"/>
        </w:rPr>
        <w:lastRenderedPageBreak/>
        <w:t>5</w:t>
      </w:r>
      <w:r w:rsidRPr="0016599E">
        <w:rPr>
          <w:rFonts w:ascii="Cambria" w:hAnsi="Cambria"/>
          <w:sz w:val="22"/>
          <w:szCs w:val="22"/>
        </w:rPr>
        <w:t xml:space="preserve">. </w:t>
      </w:r>
      <w:proofErr w:type="spellStart"/>
      <w:r w:rsidRPr="0016599E">
        <w:rPr>
          <w:rFonts w:ascii="Cambria" w:hAnsi="Cambria"/>
          <w:sz w:val="22"/>
          <w:szCs w:val="22"/>
        </w:rPr>
        <w:t>Enfoque</w:t>
      </w:r>
      <w:proofErr w:type="spellEnd"/>
      <w:r w:rsidRPr="0016599E">
        <w:rPr>
          <w:rFonts w:ascii="Cambria" w:hAnsi="Cambria"/>
          <w:sz w:val="22"/>
          <w:szCs w:val="22"/>
        </w:rPr>
        <w:t xml:space="preserve"> la </w:t>
      </w:r>
      <w:proofErr w:type="spellStart"/>
      <w:r w:rsidRPr="0016599E">
        <w:rPr>
          <w:rFonts w:ascii="Cambria" w:hAnsi="Cambria"/>
          <w:sz w:val="22"/>
          <w:szCs w:val="22"/>
        </w:rPr>
        <w:t>región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medular</w:t>
      </w:r>
      <w:proofErr w:type="spellEnd"/>
      <w:r w:rsidRPr="0016599E">
        <w:rPr>
          <w:rFonts w:ascii="Cambria" w:hAnsi="Cambria"/>
          <w:sz w:val="22"/>
          <w:szCs w:val="22"/>
        </w:rPr>
        <w:t xml:space="preserve"> a mayor </w:t>
      </w:r>
      <w:proofErr w:type="spellStart"/>
      <w:r w:rsidRPr="0016599E">
        <w:rPr>
          <w:rFonts w:ascii="Cambria" w:hAnsi="Cambria"/>
          <w:sz w:val="22"/>
          <w:szCs w:val="22"/>
        </w:rPr>
        <w:t>aumento</w:t>
      </w:r>
      <w:proofErr w:type="spellEnd"/>
      <w:r w:rsidRPr="0016599E">
        <w:rPr>
          <w:rFonts w:ascii="Cambria" w:hAnsi="Cambria"/>
          <w:sz w:val="22"/>
          <w:szCs w:val="22"/>
        </w:rPr>
        <w:t xml:space="preserve">. Entre </w:t>
      </w:r>
      <w:proofErr w:type="spellStart"/>
      <w:r w:rsidRPr="0016599E">
        <w:rPr>
          <w:rFonts w:ascii="Cambria" w:hAnsi="Cambria"/>
          <w:sz w:val="22"/>
          <w:szCs w:val="22"/>
        </w:rPr>
        <w:t>diferentes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cortes</w:t>
      </w:r>
      <w:proofErr w:type="spellEnd"/>
      <w:r w:rsidRPr="0016599E">
        <w:rPr>
          <w:rFonts w:ascii="Cambria" w:hAnsi="Cambria"/>
          <w:sz w:val="22"/>
          <w:szCs w:val="22"/>
        </w:rPr>
        <w:t xml:space="preserve"> de los </w:t>
      </w:r>
      <w:proofErr w:type="spellStart"/>
      <w:proofErr w:type="gramStart"/>
      <w:r w:rsidRPr="0016599E">
        <w:rPr>
          <w:rFonts w:ascii="Cambria" w:hAnsi="Cambria"/>
          <w:sz w:val="22"/>
          <w:szCs w:val="22"/>
        </w:rPr>
        <w:t>túbulos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r w:rsid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colectores</w:t>
      </w:r>
      <w:proofErr w:type="spellEnd"/>
      <w:proofErr w:type="gram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podrá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identificar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otros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tubos</w:t>
      </w:r>
      <w:proofErr w:type="spellEnd"/>
      <w:r w:rsidRPr="0016599E">
        <w:rPr>
          <w:rFonts w:ascii="Cambria" w:hAnsi="Cambria"/>
          <w:sz w:val="22"/>
          <w:szCs w:val="22"/>
        </w:rPr>
        <w:t xml:space="preserve"> de </w:t>
      </w:r>
      <w:proofErr w:type="spellStart"/>
      <w:r w:rsidRPr="0016599E">
        <w:rPr>
          <w:rFonts w:ascii="Cambria" w:hAnsi="Cambria"/>
          <w:sz w:val="22"/>
          <w:szCs w:val="22"/>
        </w:rPr>
        <w:t>epitelio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plano</w:t>
      </w:r>
      <w:proofErr w:type="spellEnd"/>
      <w:r w:rsidRPr="0016599E">
        <w:rPr>
          <w:rFonts w:ascii="Cambria" w:hAnsi="Cambria"/>
          <w:sz w:val="22"/>
          <w:szCs w:val="22"/>
        </w:rPr>
        <w:t xml:space="preserve"> simple, la </w:t>
      </w:r>
      <w:proofErr w:type="spellStart"/>
      <w:r w:rsidRPr="0016599E">
        <w:rPr>
          <w:rFonts w:ascii="Cambria" w:hAnsi="Cambria"/>
          <w:sz w:val="22"/>
          <w:szCs w:val="22"/>
        </w:rPr>
        <w:t>porción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delgada</w:t>
      </w:r>
      <w:proofErr w:type="spellEnd"/>
      <w:r w:rsidR="008D4486">
        <w:rPr>
          <w:rFonts w:ascii="Cambria" w:hAnsi="Cambria"/>
          <w:sz w:val="22"/>
          <w:szCs w:val="22"/>
        </w:rPr>
        <w:t xml:space="preserve"> </w:t>
      </w:r>
      <w:r w:rsidRPr="0016599E">
        <w:rPr>
          <w:rFonts w:ascii="Cambria" w:hAnsi="Cambria"/>
          <w:sz w:val="22"/>
          <w:szCs w:val="22"/>
        </w:rPr>
        <w:t xml:space="preserve">del </w:t>
      </w:r>
      <w:proofErr w:type="spellStart"/>
      <w:r w:rsidRPr="0016599E">
        <w:rPr>
          <w:rFonts w:ascii="Cambria" w:hAnsi="Cambria"/>
          <w:sz w:val="22"/>
          <w:szCs w:val="22"/>
        </w:rPr>
        <w:t>asa</w:t>
      </w:r>
      <w:proofErr w:type="spellEnd"/>
      <w:r w:rsidRPr="0016599E">
        <w:rPr>
          <w:rFonts w:ascii="Cambria" w:hAnsi="Cambria"/>
          <w:sz w:val="22"/>
          <w:szCs w:val="22"/>
        </w:rPr>
        <w:t xml:space="preserve"> de </w:t>
      </w:r>
      <w:proofErr w:type="spellStart"/>
      <w:r w:rsidRPr="0016599E">
        <w:rPr>
          <w:rFonts w:ascii="Cambria" w:hAnsi="Cambria"/>
          <w:sz w:val="22"/>
          <w:szCs w:val="22"/>
        </w:rPr>
        <w:t>Henle</w:t>
      </w:r>
      <w:proofErr w:type="spellEnd"/>
      <w:r w:rsidRPr="0016599E">
        <w:rPr>
          <w:rFonts w:ascii="Cambria" w:hAnsi="Cambria"/>
          <w:sz w:val="22"/>
          <w:szCs w:val="22"/>
        </w:rPr>
        <w:t xml:space="preserve"> (AH). </w:t>
      </w:r>
      <w:proofErr w:type="spellStart"/>
      <w:r w:rsidRPr="0016599E">
        <w:rPr>
          <w:rFonts w:ascii="Cambria" w:hAnsi="Cambria"/>
          <w:sz w:val="22"/>
          <w:szCs w:val="22"/>
        </w:rPr>
        <w:t>Hasta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aquí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habrá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usted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identificado</w:t>
      </w:r>
      <w:proofErr w:type="spellEnd"/>
      <w:r w:rsidRPr="0016599E">
        <w:rPr>
          <w:rFonts w:ascii="Cambria" w:hAnsi="Cambria"/>
          <w:sz w:val="22"/>
          <w:szCs w:val="22"/>
        </w:rPr>
        <w:t xml:space="preserve"> los </w:t>
      </w:r>
      <w:proofErr w:type="spellStart"/>
      <w:r w:rsidRPr="0016599E">
        <w:rPr>
          <w:rFonts w:ascii="Cambria" w:hAnsi="Cambria"/>
          <w:sz w:val="22"/>
          <w:szCs w:val="22"/>
        </w:rPr>
        <w:t>componentes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originados</w:t>
      </w:r>
      <w:proofErr w:type="spellEnd"/>
      <w:r w:rsidRPr="0016599E">
        <w:rPr>
          <w:rFonts w:ascii="Cambria" w:hAnsi="Cambria"/>
          <w:sz w:val="22"/>
          <w:szCs w:val="22"/>
        </w:rPr>
        <w:t xml:space="preserve"> a</w:t>
      </w:r>
      <w:r w:rsidR="008D4486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partir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dela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masa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metanefrógena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gramStart"/>
      <w:r w:rsidRPr="0016599E">
        <w:rPr>
          <w:rFonts w:ascii="Cambria" w:hAnsi="Cambria"/>
          <w:sz w:val="22"/>
          <w:szCs w:val="22"/>
        </w:rPr>
        <w:t>del</w:t>
      </w:r>
      <w:proofErr w:type="gram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metanefros</w:t>
      </w:r>
      <w:proofErr w:type="spellEnd"/>
      <w:r w:rsidRPr="0016599E">
        <w:rPr>
          <w:rFonts w:ascii="Cambria" w:hAnsi="Cambria"/>
          <w:sz w:val="22"/>
          <w:szCs w:val="22"/>
        </w:rPr>
        <w:t>.</w:t>
      </w:r>
    </w:p>
    <w:p w:rsidR="00472A2F" w:rsidRPr="0016599E" w:rsidRDefault="00472A2F" w:rsidP="005E314F">
      <w:pPr>
        <w:spacing w:line="360" w:lineRule="auto"/>
        <w:jc w:val="both"/>
        <w:rPr>
          <w:rFonts w:ascii="Cambria" w:hAnsi="Cambria"/>
          <w:sz w:val="22"/>
          <w:szCs w:val="22"/>
        </w:rPr>
      </w:pPr>
    </w:p>
    <w:p w:rsidR="005E314F" w:rsidRPr="0016599E" w:rsidRDefault="00472A2F" w:rsidP="005E314F">
      <w:pPr>
        <w:spacing w:line="360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728980</wp:posOffset>
            </wp:positionV>
            <wp:extent cx="3763010" cy="2324100"/>
            <wp:effectExtent l="19050" t="0" r="8890" b="0"/>
            <wp:wrapTopAndBottom/>
            <wp:docPr id="8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E314F" w:rsidRPr="00472A2F">
        <w:rPr>
          <w:rFonts w:ascii="Cambria" w:hAnsi="Cambria"/>
          <w:b/>
          <w:sz w:val="22"/>
          <w:szCs w:val="22"/>
        </w:rPr>
        <w:t>6.</w:t>
      </w:r>
      <w:r w:rsidR="005E314F"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16599E">
        <w:rPr>
          <w:rFonts w:ascii="Cambria" w:hAnsi="Cambria"/>
          <w:sz w:val="22"/>
          <w:szCs w:val="22"/>
        </w:rPr>
        <w:t>Ubíquese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16599E">
        <w:rPr>
          <w:rFonts w:ascii="Cambria" w:hAnsi="Cambria"/>
          <w:sz w:val="22"/>
          <w:szCs w:val="22"/>
        </w:rPr>
        <w:t>si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el </w:t>
      </w:r>
      <w:proofErr w:type="spellStart"/>
      <w:r w:rsidR="005E314F" w:rsidRPr="0016599E">
        <w:rPr>
          <w:rFonts w:ascii="Cambria" w:hAnsi="Cambria"/>
          <w:sz w:val="22"/>
          <w:szCs w:val="22"/>
        </w:rPr>
        <w:t>preparado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lo </w:t>
      </w:r>
      <w:proofErr w:type="spellStart"/>
      <w:r w:rsidR="005E314F" w:rsidRPr="0016599E">
        <w:rPr>
          <w:rFonts w:ascii="Cambria" w:hAnsi="Cambria"/>
          <w:sz w:val="22"/>
          <w:szCs w:val="22"/>
        </w:rPr>
        <w:t>permite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en la pelvis renal, e </w:t>
      </w:r>
      <w:proofErr w:type="spellStart"/>
      <w:r w:rsidR="005E314F" w:rsidRPr="0016599E">
        <w:rPr>
          <w:rFonts w:ascii="Cambria" w:hAnsi="Cambria"/>
          <w:sz w:val="22"/>
          <w:szCs w:val="22"/>
        </w:rPr>
        <w:t>identifique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el </w:t>
      </w:r>
      <w:proofErr w:type="spellStart"/>
      <w:r w:rsidR="005E314F" w:rsidRPr="0016599E">
        <w:rPr>
          <w:rFonts w:ascii="Cambria" w:hAnsi="Cambria"/>
          <w:sz w:val="22"/>
          <w:szCs w:val="22"/>
        </w:rPr>
        <w:t>epitelio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de </w:t>
      </w:r>
      <w:proofErr w:type="spellStart"/>
      <w:r w:rsidR="005E314F" w:rsidRPr="0016599E">
        <w:rPr>
          <w:rFonts w:ascii="Cambria" w:hAnsi="Cambria"/>
          <w:sz w:val="22"/>
          <w:szCs w:val="22"/>
        </w:rPr>
        <w:t>transición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16599E">
        <w:rPr>
          <w:rFonts w:ascii="Cambria" w:hAnsi="Cambria"/>
          <w:sz w:val="22"/>
          <w:szCs w:val="22"/>
        </w:rPr>
        <w:t>que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la </w:t>
      </w:r>
      <w:proofErr w:type="spellStart"/>
      <w:r w:rsidR="005E314F" w:rsidRPr="0016599E">
        <w:rPr>
          <w:rFonts w:ascii="Cambria" w:hAnsi="Cambria"/>
          <w:sz w:val="22"/>
          <w:szCs w:val="22"/>
        </w:rPr>
        <w:t>recubre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. </w:t>
      </w:r>
      <w:proofErr w:type="spellStart"/>
      <w:proofErr w:type="gramStart"/>
      <w:r w:rsidR="005E314F" w:rsidRPr="0016599E">
        <w:rPr>
          <w:rFonts w:ascii="Cambria" w:hAnsi="Cambria"/>
          <w:sz w:val="22"/>
          <w:szCs w:val="22"/>
        </w:rPr>
        <w:t>Recuerde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16599E">
        <w:rPr>
          <w:rFonts w:ascii="Cambria" w:hAnsi="Cambria"/>
          <w:sz w:val="22"/>
          <w:szCs w:val="22"/>
        </w:rPr>
        <w:t>que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la pelvis y </w:t>
      </w:r>
      <w:proofErr w:type="spellStart"/>
      <w:r w:rsidR="005E314F" w:rsidRPr="0016599E">
        <w:rPr>
          <w:rFonts w:ascii="Cambria" w:hAnsi="Cambria"/>
          <w:sz w:val="22"/>
          <w:szCs w:val="22"/>
        </w:rPr>
        <w:t>uréter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se </w:t>
      </w:r>
      <w:proofErr w:type="spellStart"/>
      <w:r w:rsidR="005E314F" w:rsidRPr="0016599E">
        <w:rPr>
          <w:rFonts w:ascii="Cambria" w:hAnsi="Cambria"/>
          <w:sz w:val="22"/>
          <w:szCs w:val="22"/>
        </w:rPr>
        <w:t>originan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de la </w:t>
      </w:r>
      <w:proofErr w:type="spellStart"/>
      <w:r w:rsidR="005E314F" w:rsidRPr="0016599E">
        <w:rPr>
          <w:rFonts w:ascii="Cambria" w:hAnsi="Cambria"/>
          <w:sz w:val="22"/>
          <w:szCs w:val="22"/>
        </w:rPr>
        <w:t>yema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16599E">
        <w:rPr>
          <w:rFonts w:ascii="Cambria" w:hAnsi="Cambria"/>
          <w:sz w:val="22"/>
          <w:szCs w:val="22"/>
        </w:rPr>
        <w:t>obrote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16599E">
        <w:rPr>
          <w:rFonts w:ascii="Cambria" w:hAnsi="Cambria"/>
          <w:sz w:val="22"/>
          <w:szCs w:val="22"/>
        </w:rPr>
        <w:t>ureteral</w:t>
      </w:r>
      <w:proofErr w:type="spellEnd"/>
      <w:r w:rsidR="005E314F" w:rsidRPr="0016599E">
        <w:rPr>
          <w:rFonts w:ascii="Cambria" w:hAnsi="Cambria"/>
          <w:sz w:val="22"/>
          <w:szCs w:val="22"/>
        </w:rPr>
        <w:t>.</w:t>
      </w:r>
      <w:proofErr w:type="gramEnd"/>
    </w:p>
    <w:p w:rsidR="00472A2F" w:rsidRDefault="00472A2F" w:rsidP="005E314F">
      <w:pPr>
        <w:spacing w:line="360" w:lineRule="auto"/>
        <w:jc w:val="both"/>
        <w:rPr>
          <w:rFonts w:ascii="Cambria" w:hAnsi="Cambria"/>
          <w:sz w:val="22"/>
          <w:szCs w:val="22"/>
        </w:rPr>
      </w:pPr>
    </w:p>
    <w:p w:rsidR="005E314F" w:rsidRPr="00472A2F" w:rsidRDefault="005E314F" w:rsidP="005E314F">
      <w:pPr>
        <w:spacing w:line="360" w:lineRule="auto"/>
        <w:jc w:val="both"/>
        <w:rPr>
          <w:rFonts w:ascii="Cambria" w:hAnsi="Cambria"/>
          <w:b/>
          <w:sz w:val="22"/>
          <w:szCs w:val="22"/>
        </w:rPr>
      </w:pPr>
      <w:r w:rsidRPr="00472A2F">
        <w:rPr>
          <w:rFonts w:ascii="Cambria" w:hAnsi="Cambria"/>
          <w:b/>
          <w:sz w:val="22"/>
          <w:szCs w:val="22"/>
        </w:rPr>
        <w:t>RIÑÓN PAS/AB</w:t>
      </w:r>
    </w:p>
    <w:p w:rsidR="00472A2F" w:rsidRDefault="00472A2F" w:rsidP="005E314F">
      <w:pPr>
        <w:spacing w:line="360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1089025</wp:posOffset>
            </wp:positionH>
            <wp:positionV relativeFrom="paragraph">
              <wp:posOffset>279400</wp:posOffset>
            </wp:positionV>
            <wp:extent cx="3473450" cy="2374900"/>
            <wp:effectExtent l="19050" t="0" r="0" b="0"/>
            <wp:wrapTopAndBottom/>
            <wp:docPr id="8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37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48D" w:rsidRDefault="005E314F" w:rsidP="00472A2F">
      <w:pPr>
        <w:spacing w:before="240" w:line="360" w:lineRule="auto"/>
        <w:jc w:val="both"/>
        <w:rPr>
          <w:rFonts w:ascii="Cambria" w:hAnsi="Cambria"/>
          <w:sz w:val="22"/>
          <w:szCs w:val="22"/>
        </w:rPr>
      </w:pPr>
      <w:r w:rsidRPr="00472A2F">
        <w:rPr>
          <w:rFonts w:ascii="Cambria" w:hAnsi="Cambria"/>
          <w:b/>
          <w:sz w:val="22"/>
          <w:szCs w:val="22"/>
        </w:rPr>
        <w:t>1</w:t>
      </w:r>
      <w:r w:rsidRPr="0016599E">
        <w:rPr>
          <w:rFonts w:ascii="Cambria" w:hAnsi="Cambria"/>
          <w:sz w:val="22"/>
          <w:szCs w:val="22"/>
        </w:rPr>
        <w:t xml:space="preserve">. Observe a </w:t>
      </w:r>
      <w:proofErr w:type="spellStart"/>
      <w:r w:rsidRPr="0016599E">
        <w:rPr>
          <w:rFonts w:ascii="Cambria" w:hAnsi="Cambria"/>
          <w:sz w:val="22"/>
          <w:szCs w:val="22"/>
        </w:rPr>
        <w:t>menor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aumento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estepreparado</w:t>
      </w:r>
      <w:proofErr w:type="spellEnd"/>
      <w:r w:rsidRPr="0016599E">
        <w:rPr>
          <w:rFonts w:ascii="Cambria" w:hAnsi="Cambria"/>
          <w:sz w:val="22"/>
          <w:szCs w:val="22"/>
        </w:rPr>
        <w:t xml:space="preserve"> y </w:t>
      </w:r>
      <w:proofErr w:type="spellStart"/>
      <w:r w:rsidRPr="0016599E">
        <w:rPr>
          <w:rFonts w:ascii="Cambria" w:hAnsi="Cambria"/>
          <w:sz w:val="22"/>
          <w:szCs w:val="22"/>
        </w:rPr>
        <w:t>ubique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gramStart"/>
      <w:r w:rsidRPr="0016599E">
        <w:rPr>
          <w:rFonts w:ascii="Cambria" w:hAnsi="Cambria"/>
          <w:sz w:val="22"/>
          <w:szCs w:val="22"/>
        </w:rPr>
        <w:t>un</w:t>
      </w:r>
      <w:proofErr w:type="gram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glomérulorenal</w:t>
      </w:r>
      <w:proofErr w:type="spellEnd"/>
      <w:r w:rsidRPr="0016599E">
        <w:rPr>
          <w:rFonts w:ascii="Cambria" w:hAnsi="Cambria"/>
          <w:sz w:val="22"/>
          <w:szCs w:val="22"/>
        </w:rPr>
        <w:t xml:space="preserve">. </w:t>
      </w:r>
      <w:proofErr w:type="spellStart"/>
      <w:proofErr w:type="gramStart"/>
      <w:r w:rsidRPr="0016599E">
        <w:rPr>
          <w:rFonts w:ascii="Cambria" w:hAnsi="Cambria"/>
          <w:sz w:val="22"/>
          <w:szCs w:val="22"/>
        </w:rPr>
        <w:t>Qué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marca</w:t>
      </w:r>
      <w:proofErr w:type="spellEnd"/>
      <w:r w:rsidRPr="0016599E">
        <w:rPr>
          <w:rFonts w:ascii="Cambria" w:hAnsi="Cambria"/>
          <w:sz w:val="22"/>
          <w:szCs w:val="22"/>
        </w:rPr>
        <w:t xml:space="preserve"> la </w:t>
      </w:r>
      <w:proofErr w:type="spellStart"/>
      <w:r w:rsidRPr="0016599E">
        <w:rPr>
          <w:rFonts w:ascii="Cambria" w:hAnsi="Cambria"/>
          <w:sz w:val="22"/>
          <w:szCs w:val="22"/>
        </w:rPr>
        <w:t>tinción</w:t>
      </w:r>
      <w:proofErr w:type="spellEnd"/>
      <w:r w:rsidRPr="0016599E">
        <w:rPr>
          <w:rFonts w:ascii="Cambria" w:hAnsi="Cambria"/>
          <w:sz w:val="22"/>
          <w:szCs w:val="22"/>
        </w:rPr>
        <w:t xml:space="preserve"> de PAS?</w:t>
      </w:r>
      <w:proofErr w:type="gramEnd"/>
    </w:p>
    <w:p w:rsidR="008F448D" w:rsidRDefault="008F448D">
      <w:pPr>
        <w:spacing w:after="200" w:line="276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br w:type="page"/>
      </w:r>
    </w:p>
    <w:p w:rsidR="005E314F" w:rsidRPr="0016599E" w:rsidRDefault="005E314F" w:rsidP="005E314F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472A2F">
        <w:rPr>
          <w:rFonts w:ascii="Cambria" w:hAnsi="Cambria"/>
          <w:b/>
          <w:sz w:val="22"/>
          <w:szCs w:val="22"/>
        </w:rPr>
        <w:lastRenderedPageBreak/>
        <w:t>2.</w:t>
      </w:r>
      <w:r w:rsidRPr="0016599E">
        <w:rPr>
          <w:rFonts w:ascii="Cambria" w:hAnsi="Cambria"/>
          <w:sz w:val="22"/>
          <w:szCs w:val="22"/>
        </w:rPr>
        <w:t xml:space="preserve"> ¿</w:t>
      </w:r>
      <w:proofErr w:type="spellStart"/>
      <w:r w:rsidRPr="0016599E">
        <w:rPr>
          <w:rFonts w:ascii="Cambria" w:hAnsi="Cambria"/>
          <w:sz w:val="22"/>
          <w:szCs w:val="22"/>
        </w:rPr>
        <w:t>Cómo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será</w:t>
      </w:r>
      <w:proofErr w:type="spellEnd"/>
      <w:r w:rsidRPr="0016599E">
        <w:rPr>
          <w:rFonts w:ascii="Cambria" w:hAnsi="Cambria"/>
          <w:sz w:val="22"/>
          <w:szCs w:val="22"/>
        </w:rPr>
        <w:t xml:space="preserve"> la </w:t>
      </w:r>
      <w:proofErr w:type="spellStart"/>
      <w:r w:rsidRPr="0016599E">
        <w:rPr>
          <w:rFonts w:ascii="Cambria" w:hAnsi="Cambria"/>
          <w:sz w:val="22"/>
          <w:szCs w:val="22"/>
        </w:rPr>
        <w:t>membrana</w:t>
      </w:r>
      <w:proofErr w:type="spellEnd"/>
      <w:r w:rsidRPr="0016599E">
        <w:rPr>
          <w:rFonts w:ascii="Cambria" w:hAnsi="Cambria"/>
          <w:sz w:val="22"/>
          <w:szCs w:val="22"/>
        </w:rPr>
        <w:t xml:space="preserve"> basal? </w:t>
      </w:r>
      <w:proofErr w:type="gramStart"/>
      <w:r w:rsidRPr="0016599E">
        <w:rPr>
          <w:rFonts w:ascii="Cambria" w:hAnsi="Cambria"/>
          <w:sz w:val="22"/>
          <w:szCs w:val="22"/>
        </w:rPr>
        <w:t>¿</w:t>
      </w:r>
      <w:proofErr w:type="spellStart"/>
      <w:r w:rsidRPr="0016599E">
        <w:rPr>
          <w:rFonts w:ascii="Cambria" w:hAnsi="Cambria"/>
          <w:sz w:val="22"/>
          <w:szCs w:val="22"/>
        </w:rPr>
        <w:t>Quiénes</w:t>
      </w:r>
      <w:proofErr w:type="spellEnd"/>
      <w:r w:rsidRPr="0016599E">
        <w:rPr>
          <w:rFonts w:ascii="Cambria" w:hAnsi="Cambria"/>
          <w:sz w:val="22"/>
          <w:szCs w:val="22"/>
        </w:rPr>
        <w:t xml:space="preserve"> son los </w:t>
      </w:r>
      <w:proofErr w:type="spellStart"/>
      <w:r w:rsidRPr="0016599E">
        <w:rPr>
          <w:rFonts w:ascii="Cambria" w:hAnsi="Cambria"/>
          <w:sz w:val="22"/>
          <w:szCs w:val="22"/>
        </w:rPr>
        <w:t>responsables</w:t>
      </w:r>
      <w:proofErr w:type="spellEnd"/>
      <w:r w:rsidRPr="0016599E">
        <w:rPr>
          <w:rFonts w:ascii="Cambria" w:hAnsi="Cambria"/>
          <w:sz w:val="22"/>
          <w:szCs w:val="22"/>
        </w:rPr>
        <w:t xml:space="preserve"> de la </w:t>
      </w:r>
      <w:proofErr w:type="spellStart"/>
      <w:r w:rsidRPr="0016599E">
        <w:rPr>
          <w:rFonts w:ascii="Cambria" w:hAnsi="Cambria"/>
          <w:sz w:val="22"/>
          <w:szCs w:val="22"/>
        </w:rPr>
        <w:t>formación</w:t>
      </w:r>
      <w:proofErr w:type="spellEnd"/>
      <w:r w:rsidRPr="0016599E">
        <w:rPr>
          <w:rFonts w:ascii="Cambria" w:hAnsi="Cambria"/>
          <w:sz w:val="22"/>
          <w:szCs w:val="22"/>
        </w:rPr>
        <w:t xml:space="preserve"> de</w:t>
      </w:r>
      <w:r w:rsidR="008F448D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esta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membrana</w:t>
      </w:r>
      <w:proofErr w:type="spellEnd"/>
      <w:r w:rsidRPr="0016599E">
        <w:rPr>
          <w:rFonts w:ascii="Cambria" w:hAnsi="Cambria"/>
          <w:sz w:val="22"/>
          <w:szCs w:val="22"/>
        </w:rPr>
        <w:t xml:space="preserve"> basal?</w:t>
      </w:r>
      <w:proofErr w:type="gramEnd"/>
    </w:p>
    <w:p w:rsidR="000B6E51" w:rsidRDefault="000B6E51" w:rsidP="005E314F">
      <w:pPr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5E314F" w:rsidRPr="0016599E" w:rsidRDefault="005E314F" w:rsidP="005E314F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472A2F">
        <w:rPr>
          <w:rFonts w:ascii="Cambria" w:hAnsi="Cambria"/>
          <w:b/>
          <w:sz w:val="22"/>
          <w:szCs w:val="22"/>
        </w:rPr>
        <w:t>3</w:t>
      </w:r>
      <w:r w:rsidRPr="0016599E">
        <w:rPr>
          <w:rFonts w:ascii="Cambria" w:hAnsi="Cambria"/>
          <w:sz w:val="22"/>
          <w:szCs w:val="22"/>
        </w:rPr>
        <w:t xml:space="preserve">. </w:t>
      </w:r>
      <w:proofErr w:type="spellStart"/>
      <w:r w:rsidRPr="0016599E">
        <w:rPr>
          <w:rFonts w:ascii="Cambria" w:hAnsi="Cambria"/>
          <w:sz w:val="22"/>
          <w:szCs w:val="22"/>
        </w:rPr>
        <w:t>Aproveche</w:t>
      </w:r>
      <w:proofErr w:type="spellEnd"/>
      <w:r w:rsidRPr="0016599E">
        <w:rPr>
          <w:rFonts w:ascii="Cambria" w:hAnsi="Cambria"/>
          <w:sz w:val="22"/>
          <w:szCs w:val="22"/>
        </w:rPr>
        <w:t xml:space="preserve"> el </w:t>
      </w:r>
      <w:proofErr w:type="spellStart"/>
      <w:r w:rsidRPr="0016599E">
        <w:rPr>
          <w:rFonts w:ascii="Cambria" w:hAnsi="Cambria"/>
          <w:sz w:val="22"/>
          <w:szCs w:val="22"/>
        </w:rPr>
        <w:t>mismo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preparado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para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identificar</w:t>
      </w:r>
      <w:proofErr w:type="spellEnd"/>
      <w:r w:rsidRPr="0016599E">
        <w:rPr>
          <w:rFonts w:ascii="Cambria" w:hAnsi="Cambria"/>
          <w:sz w:val="22"/>
          <w:szCs w:val="22"/>
        </w:rPr>
        <w:t xml:space="preserve"> la </w:t>
      </w:r>
      <w:proofErr w:type="spellStart"/>
      <w:proofErr w:type="gramStart"/>
      <w:r w:rsidRPr="0016599E">
        <w:rPr>
          <w:rFonts w:ascii="Cambria" w:hAnsi="Cambria"/>
          <w:sz w:val="22"/>
          <w:szCs w:val="22"/>
        </w:rPr>
        <w:t>luz</w:t>
      </w:r>
      <w:proofErr w:type="spellEnd"/>
      <w:proofErr w:type="gramEnd"/>
      <w:r w:rsidRPr="0016599E">
        <w:rPr>
          <w:rFonts w:ascii="Cambria" w:hAnsi="Cambria"/>
          <w:sz w:val="22"/>
          <w:szCs w:val="22"/>
        </w:rPr>
        <w:t xml:space="preserve"> del TCP </w:t>
      </w:r>
      <w:proofErr w:type="spellStart"/>
      <w:r w:rsidRPr="0016599E">
        <w:rPr>
          <w:rFonts w:ascii="Cambria" w:hAnsi="Cambria"/>
          <w:sz w:val="22"/>
          <w:szCs w:val="22"/>
        </w:rPr>
        <w:t>para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identificar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elglucocálix</w:t>
      </w:r>
      <w:proofErr w:type="spellEnd"/>
      <w:r w:rsidRPr="0016599E">
        <w:rPr>
          <w:rFonts w:ascii="Cambria" w:hAnsi="Cambria"/>
          <w:sz w:val="22"/>
          <w:szCs w:val="22"/>
        </w:rPr>
        <w:t xml:space="preserve"> y </w:t>
      </w:r>
      <w:proofErr w:type="spellStart"/>
      <w:r w:rsidRPr="0016599E">
        <w:rPr>
          <w:rFonts w:ascii="Cambria" w:hAnsi="Cambria"/>
          <w:sz w:val="22"/>
          <w:szCs w:val="22"/>
        </w:rPr>
        <w:t>las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membranas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basales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tubulares</w:t>
      </w:r>
      <w:proofErr w:type="spellEnd"/>
      <w:r w:rsidRPr="0016599E">
        <w:rPr>
          <w:rFonts w:ascii="Cambria" w:hAnsi="Cambria"/>
          <w:sz w:val="22"/>
          <w:szCs w:val="22"/>
        </w:rPr>
        <w:t>.</w:t>
      </w:r>
    </w:p>
    <w:p w:rsidR="000B6E51" w:rsidRDefault="000B6E51" w:rsidP="005E314F">
      <w:pPr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5E314F" w:rsidRDefault="005E314F" w:rsidP="005E314F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472A2F">
        <w:rPr>
          <w:rFonts w:ascii="Cambria" w:hAnsi="Cambria"/>
          <w:b/>
          <w:sz w:val="22"/>
          <w:szCs w:val="22"/>
        </w:rPr>
        <w:t>4</w:t>
      </w:r>
      <w:r w:rsidRPr="0016599E">
        <w:rPr>
          <w:rFonts w:ascii="Cambria" w:hAnsi="Cambria"/>
          <w:sz w:val="22"/>
          <w:szCs w:val="22"/>
        </w:rPr>
        <w:t xml:space="preserve">. Observe y </w:t>
      </w:r>
      <w:proofErr w:type="spellStart"/>
      <w:r w:rsidRPr="0016599E">
        <w:rPr>
          <w:rFonts w:ascii="Cambria" w:hAnsi="Cambria"/>
          <w:sz w:val="22"/>
          <w:szCs w:val="22"/>
        </w:rPr>
        <w:t>reconozca</w:t>
      </w:r>
      <w:proofErr w:type="spellEnd"/>
      <w:r w:rsidRPr="0016599E">
        <w:rPr>
          <w:rFonts w:ascii="Cambria" w:hAnsi="Cambria"/>
          <w:sz w:val="22"/>
          <w:szCs w:val="22"/>
        </w:rPr>
        <w:t xml:space="preserve"> los </w:t>
      </w:r>
      <w:proofErr w:type="spellStart"/>
      <w:r w:rsidRPr="0016599E">
        <w:rPr>
          <w:rFonts w:ascii="Cambria" w:hAnsi="Cambria"/>
          <w:sz w:val="22"/>
          <w:szCs w:val="22"/>
        </w:rPr>
        <w:t>sitios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teñidos</w:t>
      </w:r>
      <w:proofErr w:type="spellEnd"/>
      <w:r w:rsidRPr="0016599E">
        <w:rPr>
          <w:rFonts w:ascii="Cambria" w:hAnsi="Cambria"/>
          <w:sz w:val="22"/>
          <w:szCs w:val="22"/>
        </w:rPr>
        <w:t xml:space="preserve"> con AB. ¿</w:t>
      </w:r>
      <w:proofErr w:type="spellStart"/>
      <w:r w:rsidRPr="0016599E">
        <w:rPr>
          <w:rFonts w:ascii="Cambria" w:hAnsi="Cambria"/>
          <w:sz w:val="22"/>
          <w:szCs w:val="22"/>
        </w:rPr>
        <w:t>Por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qué</w:t>
      </w:r>
      <w:proofErr w:type="spellEnd"/>
      <w:r w:rsidRPr="0016599E">
        <w:rPr>
          <w:rFonts w:ascii="Cambria" w:hAnsi="Cambria"/>
          <w:sz w:val="22"/>
          <w:szCs w:val="22"/>
        </w:rPr>
        <w:t xml:space="preserve"> se </w:t>
      </w:r>
      <w:proofErr w:type="spellStart"/>
      <w:r w:rsidRPr="0016599E">
        <w:rPr>
          <w:rFonts w:ascii="Cambria" w:hAnsi="Cambria"/>
          <w:sz w:val="22"/>
          <w:szCs w:val="22"/>
        </w:rPr>
        <w:t>tiñen</w:t>
      </w:r>
      <w:proofErr w:type="spellEnd"/>
      <w:r w:rsidRPr="0016599E">
        <w:rPr>
          <w:rFonts w:ascii="Cambria" w:hAnsi="Cambria"/>
          <w:sz w:val="22"/>
          <w:szCs w:val="22"/>
        </w:rPr>
        <w:t xml:space="preserve"> con </w:t>
      </w:r>
      <w:proofErr w:type="spellStart"/>
      <w:r w:rsidRPr="0016599E">
        <w:rPr>
          <w:rFonts w:ascii="Cambria" w:hAnsi="Cambria"/>
          <w:sz w:val="22"/>
          <w:szCs w:val="22"/>
        </w:rPr>
        <w:t>esta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tinción</w:t>
      </w:r>
      <w:proofErr w:type="spellEnd"/>
      <w:r w:rsidRPr="0016599E">
        <w:rPr>
          <w:rFonts w:ascii="Cambria" w:hAnsi="Cambria"/>
          <w:sz w:val="22"/>
          <w:szCs w:val="22"/>
        </w:rPr>
        <w:t>?</w:t>
      </w:r>
    </w:p>
    <w:p w:rsidR="00472A2F" w:rsidRPr="0016599E" w:rsidRDefault="00472A2F" w:rsidP="005E314F">
      <w:pPr>
        <w:spacing w:line="360" w:lineRule="auto"/>
        <w:jc w:val="both"/>
        <w:rPr>
          <w:rFonts w:ascii="Cambria" w:hAnsi="Cambria"/>
          <w:sz w:val="22"/>
          <w:szCs w:val="22"/>
        </w:rPr>
      </w:pPr>
    </w:p>
    <w:p w:rsidR="005E314F" w:rsidRDefault="005E314F" w:rsidP="005E314F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472A2F">
        <w:rPr>
          <w:rFonts w:ascii="Cambria" w:hAnsi="Cambria"/>
          <w:b/>
          <w:sz w:val="22"/>
          <w:szCs w:val="22"/>
        </w:rPr>
        <w:t>5</w:t>
      </w:r>
      <w:r w:rsidRPr="0016599E">
        <w:rPr>
          <w:rFonts w:ascii="Cambria" w:hAnsi="Cambria"/>
          <w:sz w:val="22"/>
          <w:szCs w:val="22"/>
        </w:rPr>
        <w:t xml:space="preserve">. </w:t>
      </w:r>
      <w:proofErr w:type="spellStart"/>
      <w:r w:rsidRPr="0016599E">
        <w:rPr>
          <w:rFonts w:ascii="Cambria" w:hAnsi="Cambria"/>
          <w:sz w:val="22"/>
          <w:szCs w:val="22"/>
        </w:rPr>
        <w:t>Realice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gramStart"/>
      <w:r w:rsidRPr="0016599E">
        <w:rPr>
          <w:rFonts w:ascii="Cambria" w:hAnsi="Cambria"/>
          <w:sz w:val="22"/>
          <w:szCs w:val="22"/>
        </w:rPr>
        <w:t>un</w:t>
      </w:r>
      <w:proofErr w:type="gram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esquema</w:t>
      </w:r>
      <w:proofErr w:type="spellEnd"/>
      <w:r w:rsidRPr="0016599E">
        <w:rPr>
          <w:rFonts w:ascii="Cambria" w:hAnsi="Cambria"/>
          <w:sz w:val="22"/>
          <w:szCs w:val="22"/>
        </w:rPr>
        <w:t xml:space="preserve"> y </w:t>
      </w:r>
      <w:proofErr w:type="spellStart"/>
      <w:r w:rsidRPr="0016599E">
        <w:rPr>
          <w:rFonts w:ascii="Cambria" w:hAnsi="Cambria"/>
          <w:sz w:val="22"/>
          <w:szCs w:val="22"/>
        </w:rPr>
        <w:t>coloque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nombres</w:t>
      </w:r>
      <w:proofErr w:type="spellEnd"/>
      <w:r w:rsidRPr="0016599E">
        <w:rPr>
          <w:rFonts w:ascii="Cambria" w:hAnsi="Cambria"/>
          <w:sz w:val="22"/>
          <w:szCs w:val="22"/>
        </w:rPr>
        <w:t>.</w:t>
      </w:r>
    </w:p>
    <w:p w:rsidR="008D4486" w:rsidRPr="0016599E" w:rsidRDefault="008D4486" w:rsidP="005E314F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8D4486">
        <w:rPr>
          <w:rFonts w:ascii="Cambria" w:hAnsi="Cambria"/>
          <w:sz w:val="22"/>
          <w:szCs w:val="22"/>
        </w:rPr>
        <w:drawing>
          <wp:inline distT="0" distB="0" distL="0" distR="0">
            <wp:extent cx="5981700" cy="3065716"/>
            <wp:effectExtent l="19050" t="0" r="0" b="0"/>
            <wp:docPr id="9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063" cy="306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14F" w:rsidRDefault="005E314F" w:rsidP="005E314F">
      <w:pPr>
        <w:spacing w:line="360" w:lineRule="auto"/>
        <w:jc w:val="both"/>
        <w:rPr>
          <w:rFonts w:ascii="Cambria" w:hAnsi="Cambria"/>
          <w:b/>
          <w:sz w:val="22"/>
          <w:szCs w:val="22"/>
        </w:rPr>
      </w:pPr>
      <w:r w:rsidRPr="00472A2F">
        <w:rPr>
          <w:rFonts w:ascii="Cambria" w:hAnsi="Cambria"/>
          <w:b/>
          <w:sz w:val="22"/>
          <w:szCs w:val="22"/>
        </w:rPr>
        <w:t>VEJIGA/URÉTER H/E</w:t>
      </w:r>
    </w:p>
    <w:p w:rsidR="00472A2F" w:rsidRPr="00472A2F" w:rsidRDefault="00472A2F" w:rsidP="005E314F">
      <w:pPr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8F448D" w:rsidRDefault="005E314F" w:rsidP="000B6E51">
      <w:pPr>
        <w:pStyle w:val="Prrafodelista"/>
        <w:numPr>
          <w:ilvl w:val="0"/>
          <w:numId w:val="117"/>
        </w:numPr>
        <w:spacing w:line="360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472A2F">
        <w:rPr>
          <w:b/>
          <w:noProof/>
          <w:lang w:val="es-ES" w:eastAsia="es-ES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1402715</wp:posOffset>
            </wp:positionH>
            <wp:positionV relativeFrom="paragraph">
              <wp:posOffset>267970</wp:posOffset>
            </wp:positionV>
            <wp:extent cx="2736850" cy="2247900"/>
            <wp:effectExtent l="19050" t="0" r="6350" b="0"/>
            <wp:wrapTopAndBottom/>
            <wp:docPr id="94" name="Imagen 3" descr="D:\Users\User\Documents\Mis imágenes\GENESSER\14_13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ocuments\Mis imágenes\GENESSER\14_13_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472A2F">
        <w:rPr>
          <w:rFonts w:ascii="Cambria" w:hAnsi="Cambria"/>
          <w:sz w:val="22"/>
          <w:szCs w:val="22"/>
        </w:rPr>
        <w:t>Analice</w:t>
      </w:r>
      <w:proofErr w:type="spellEnd"/>
      <w:r w:rsidRPr="00472A2F">
        <w:rPr>
          <w:rFonts w:ascii="Cambria" w:hAnsi="Cambria"/>
          <w:sz w:val="22"/>
          <w:szCs w:val="22"/>
        </w:rPr>
        <w:t xml:space="preserve"> el </w:t>
      </w:r>
      <w:proofErr w:type="spellStart"/>
      <w:r w:rsidRPr="00472A2F">
        <w:rPr>
          <w:rFonts w:ascii="Cambria" w:hAnsi="Cambria"/>
          <w:sz w:val="22"/>
          <w:szCs w:val="22"/>
        </w:rPr>
        <w:t>preparado</w:t>
      </w:r>
      <w:proofErr w:type="spellEnd"/>
      <w:r w:rsidRPr="00472A2F">
        <w:rPr>
          <w:rFonts w:ascii="Cambria" w:hAnsi="Cambria"/>
          <w:sz w:val="22"/>
          <w:szCs w:val="22"/>
        </w:rPr>
        <w:t xml:space="preserve"> a </w:t>
      </w:r>
      <w:proofErr w:type="spellStart"/>
      <w:r w:rsidRPr="00472A2F">
        <w:rPr>
          <w:rFonts w:ascii="Cambria" w:hAnsi="Cambria"/>
          <w:sz w:val="22"/>
          <w:szCs w:val="22"/>
        </w:rPr>
        <w:t>menor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aumento</w:t>
      </w:r>
      <w:proofErr w:type="spellEnd"/>
      <w:r w:rsidRPr="00472A2F">
        <w:rPr>
          <w:rFonts w:ascii="Cambria" w:hAnsi="Cambria"/>
          <w:sz w:val="22"/>
          <w:szCs w:val="22"/>
        </w:rPr>
        <w:t xml:space="preserve">. </w:t>
      </w:r>
      <w:proofErr w:type="spellStart"/>
      <w:r w:rsidRPr="00472A2F">
        <w:rPr>
          <w:rFonts w:ascii="Cambria" w:hAnsi="Cambria"/>
          <w:sz w:val="22"/>
          <w:szCs w:val="22"/>
        </w:rPr>
        <w:t>Identifique</w:t>
      </w:r>
      <w:proofErr w:type="spellEnd"/>
      <w:r w:rsidRPr="00472A2F">
        <w:rPr>
          <w:rFonts w:ascii="Cambria" w:hAnsi="Cambria"/>
          <w:sz w:val="22"/>
          <w:szCs w:val="22"/>
        </w:rPr>
        <w:t xml:space="preserve"> la </w:t>
      </w:r>
      <w:proofErr w:type="spellStart"/>
      <w:proofErr w:type="gramStart"/>
      <w:r w:rsidRPr="00472A2F">
        <w:rPr>
          <w:rFonts w:ascii="Cambria" w:hAnsi="Cambria"/>
          <w:sz w:val="22"/>
          <w:szCs w:val="22"/>
        </w:rPr>
        <w:t>luz</w:t>
      </w:r>
      <w:proofErr w:type="spellEnd"/>
      <w:proofErr w:type="gramEnd"/>
      <w:r w:rsidRPr="00472A2F">
        <w:rPr>
          <w:rFonts w:ascii="Cambria" w:hAnsi="Cambria"/>
          <w:sz w:val="22"/>
          <w:szCs w:val="22"/>
        </w:rPr>
        <w:t xml:space="preserve"> del </w:t>
      </w:r>
      <w:proofErr w:type="spellStart"/>
      <w:r w:rsidRPr="00472A2F">
        <w:rPr>
          <w:rFonts w:ascii="Cambria" w:hAnsi="Cambria"/>
          <w:sz w:val="22"/>
          <w:szCs w:val="22"/>
        </w:rPr>
        <w:t>órgano</w:t>
      </w:r>
      <w:proofErr w:type="spellEnd"/>
      <w:r w:rsidRPr="00472A2F">
        <w:rPr>
          <w:rFonts w:ascii="Cambria" w:hAnsi="Cambria"/>
          <w:sz w:val="22"/>
          <w:szCs w:val="22"/>
        </w:rPr>
        <w:t>. A mayor</w:t>
      </w:r>
      <w:r w:rsidR="008D4486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aumento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podrá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observar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que</w:t>
      </w:r>
      <w:proofErr w:type="spellEnd"/>
      <w:r w:rsidRPr="00472A2F">
        <w:rPr>
          <w:rFonts w:ascii="Cambria" w:hAnsi="Cambria"/>
          <w:sz w:val="22"/>
          <w:szCs w:val="22"/>
        </w:rPr>
        <w:t xml:space="preserve"> la </w:t>
      </w:r>
      <w:proofErr w:type="spellStart"/>
      <w:r w:rsidRPr="00472A2F">
        <w:rPr>
          <w:rFonts w:ascii="Cambria" w:hAnsi="Cambria"/>
          <w:sz w:val="22"/>
          <w:szCs w:val="22"/>
        </w:rPr>
        <w:t>luz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está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tapizada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por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epitelio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transicional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que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seapoya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sobre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una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lámina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</w:p>
    <w:p w:rsidR="005E314F" w:rsidRDefault="008F448D" w:rsidP="008F448D">
      <w:pPr>
        <w:spacing w:after="200" w:line="276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br w:type="page"/>
      </w:r>
      <w:proofErr w:type="spellStart"/>
      <w:proofErr w:type="gramStart"/>
      <w:r w:rsidR="005E314F" w:rsidRPr="00472A2F">
        <w:rPr>
          <w:rFonts w:ascii="Cambria" w:hAnsi="Cambria"/>
          <w:sz w:val="22"/>
          <w:szCs w:val="22"/>
        </w:rPr>
        <w:lastRenderedPageBreak/>
        <w:t>propia</w:t>
      </w:r>
      <w:proofErr w:type="spellEnd"/>
      <w:proofErr w:type="gramEnd"/>
      <w:r w:rsidR="005E314F" w:rsidRPr="00472A2F">
        <w:rPr>
          <w:rFonts w:ascii="Cambria" w:hAnsi="Cambria"/>
          <w:sz w:val="22"/>
          <w:szCs w:val="22"/>
        </w:rPr>
        <w:t xml:space="preserve"> de </w:t>
      </w:r>
      <w:proofErr w:type="spellStart"/>
      <w:r w:rsidR="005E314F" w:rsidRPr="00472A2F">
        <w:rPr>
          <w:rFonts w:ascii="Cambria" w:hAnsi="Cambria"/>
          <w:sz w:val="22"/>
          <w:szCs w:val="22"/>
        </w:rPr>
        <w:t>tejido</w:t>
      </w:r>
      <w:proofErr w:type="spellEnd"/>
      <w:r w:rsidR="005E314F"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472A2F">
        <w:rPr>
          <w:rFonts w:ascii="Cambria" w:hAnsi="Cambria"/>
          <w:sz w:val="22"/>
          <w:szCs w:val="22"/>
        </w:rPr>
        <w:t>conectivo</w:t>
      </w:r>
      <w:proofErr w:type="spellEnd"/>
      <w:r w:rsidR="005E314F"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472A2F">
        <w:rPr>
          <w:rFonts w:ascii="Cambria" w:hAnsi="Cambria"/>
          <w:sz w:val="22"/>
          <w:szCs w:val="22"/>
        </w:rPr>
        <w:t>laxo</w:t>
      </w:r>
      <w:proofErr w:type="spellEnd"/>
      <w:r w:rsidR="005E314F" w:rsidRPr="00472A2F">
        <w:rPr>
          <w:rFonts w:ascii="Cambria" w:hAnsi="Cambria"/>
          <w:sz w:val="22"/>
          <w:szCs w:val="22"/>
        </w:rPr>
        <w:t xml:space="preserve"> y </w:t>
      </w:r>
      <w:proofErr w:type="spellStart"/>
      <w:r w:rsidR="005E314F" w:rsidRPr="00472A2F">
        <w:rPr>
          <w:rFonts w:ascii="Cambria" w:hAnsi="Cambria"/>
          <w:sz w:val="22"/>
          <w:szCs w:val="22"/>
        </w:rPr>
        <w:t>por</w:t>
      </w:r>
      <w:proofErr w:type="spellEnd"/>
      <w:r w:rsidR="005E314F"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472A2F">
        <w:rPr>
          <w:rFonts w:ascii="Cambria" w:hAnsi="Cambria"/>
          <w:sz w:val="22"/>
          <w:szCs w:val="22"/>
        </w:rPr>
        <w:t>fuera</w:t>
      </w:r>
      <w:proofErr w:type="spellEnd"/>
      <w:r w:rsidR="005E314F" w:rsidRPr="00472A2F">
        <w:rPr>
          <w:rFonts w:ascii="Cambria" w:hAnsi="Cambria"/>
          <w:sz w:val="22"/>
          <w:szCs w:val="22"/>
        </w:rPr>
        <w:t xml:space="preserve"> de </w:t>
      </w:r>
      <w:proofErr w:type="spellStart"/>
      <w:r w:rsidR="005E314F" w:rsidRPr="00472A2F">
        <w:rPr>
          <w:rFonts w:ascii="Cambria" w:hAnsi="Cambria"/>
          <w:sz w:val="22"/>
          <w:szCs w:val="22"/>
        </w:rPr>
        <w:t>esta</w:t>
      </w:r>
      <w:proofErr w:type="spellEnd"/>
      <w:r w:rsidR="005E314F" w:rsidRPr="00472A2F">
        <w:rPr>
          <w:rFonts w:ascii="Cambria" w:hAnsi="Cambria"/>
          <w:sz w:val="22"/>
          <w:szCs w:val="22"/>
        </w:rPr>
        <w:t xml:space="preserve">, </w:t>
      </w:r>
      <w:proofErr w:type="spellStart"/>
      <w:r w:rsidR="005E314F" w:rsidRPr="00472A2F">
        <w:rPr>
          <w:rFonts w:ascii="Cambria" w:hAnsi="Cambria"/>
          <w:sz w:val="22"/>
          <w:szCs w:val="22"/>
        </w:rPr>
        <w:t>variascapas</w:t>
      </w:r>
      <w:proofErr w:type="spellEnd"/>
      <w:r w:rsidR="005E314F" w:rsidRPr="00472A2F">
        <w:rPr>
          <w:rFonts w:ascii="Cambria" w:hAnsi="Cambria"/>
          <w:sz w:val="22"/>
          <w:szCs w:val="22"/>
        </w:rPr>
        <w:t xml:space="preserve"> de </w:t>
      </w:r>
      <w:proofErr w:type="spellStart"/>
      <w:r w:rsidR="005E314F" w:rsidRPr="00472A2F">
        <w:rPr>
          <w:rFonts w:ascii="Cambria" w:hAnsi="Cambria"/>
          <w:sz w:val="22"/>
          <w:szCs w:val="22"/>
        </w:rPr>
        <w:t>tejido</w:t>
      </w:r>
      <w:proofErr w:type="spellEnd"/>
      <w:r w:rsidR="005E314F" w:rsidRPr="00472A2F">
        <w:rPr>
          <w:rFonts w:ascii="Cambria" w:hAnsi="Cambria"/>
          <w:sz w:val="22"/>
          <w:szCs w:val="22"/>
        </w:rPr>
        <w:t xml:space="preserve"> muscular. </w:t>
      </w:r>
      <w:proofErr w:type="spellStart"/>
      <w:r w:rsidR="005E314F" w:rsidRPr="00472A2F">
        <w:rPr>
          <w:rFonts w:ascii="Cambria" w:hAnsi="Cambria"/>
          <w:sz w:val="22"/>
          <w:szCs w:val="22"/>
        </w:rPr>
        <w:t>Más</w:t>
      </w:r>
      <w:proofErr w:type="spellEnd"/>
      <w:r w:rsidR="005E314F"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472A2F">
        <w:rPr>
          <w:rFonts w:ascii="Cambria" w:hAnsi="Cambria"/>
          <w:sz w:val="22"/>
          <w:szCs w:val="22"/>
        </w:rPr>
        <w:t>externamente</w:t>
      </w:r>
      <w:proofErr w:type="spellEnd"/>
      <w:r w:rsidR="005E314F"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472A2F">
        <w:rPr>
          <w:rFonts w:ascii="Cambria" w:hAnsi="Cambria"/>
          <w:sz w:val="22"/>
          <w:szCs w:val="22"/>
        </w:rPr>
        <w:t>podrá</w:t>
      </w:r>
      <w:proofErr w:type="spellEnd"/>
      <w:r w:rsidR="005E314F"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472A2F">
        <w:rPr>
          <w:rFonts w:ascii="Cambria" w:hAnsi="Cambria"/>
          <w:sz w:val="22"/>
          <w:szCs w:val="22"/>
        </w:rPr>
        <w:t>observar</w:t>
      </w:r>
      <w:proofErr w:type="spellEnd"/>
      <w:r w:rsidR="005E314F" w:rsidRPr="00472A2F">
        <w:rPr>
          <w:rFonts w:ascii="Cambria" w:hAnsi="Cambria"/>
          <w:sz w:val="22"/>
          <w:szCs w:val="22"/>
        </w:rPr>
        <w:t xml:space="preserve"> TCL </w:t>
      </w:r>
      <w:proofErr w:type="spellStart"/>
      <w:r w:rsidR="005E314F" w:rsidRPr="00472A2F">
        <w:rPr>
          <w:rFonts w:ascii="Cambria" w:hAnsi="Cambria"/>
          <w:sz w:val="22"/>
          <w:szCs w:val="22"/>
        </w:rPr>
        <w:t>yuna</w:t>
      </w:r>
      <w:proofErr w:type="spellEnd"/>
      <w:r w:rsidR="005E314F"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472A2F">
        <w:rPr>
          <w:rFonts w:ascii="Cambria" w:hAnsi="Cambria"/>
          <w:sz w:val="22"/>
          <w:szCs w:val="22"/>
        </w:rPr>
        <w:t>serosa</w:t>
      </w:r>
      <w:proofErr w:type="spellEnd"/>
      <w:r w:rsidR="005E314F" w:rsidRPr="00472A2F">
        <w:rPr>
          <w:rFonts w:ascii="Cambria" w:hAnsi="Cambria"/>
          <w:sz w:val="22"/>
          <w:szCs w:val="22"/>
        </w:rPr>
        <w:t xml:space="preserve">. </w:t>
      </w:r>
      <w:proofErr w:type="spellStart"/>
      <w:r w:rsidR="005E314F" w:rsidRPr="00472A2F">
        <w:rPr>
          <w:rFonts w:ascii="Cambria" w:hAnsi="Cambria"/>
          <w:sz w:val="22"/>
          <w:szCs w:val="22"/>
        </w:rPr>
        <w:t>Realice</w:t>
      </w:r>
      <w:proofErr w:type="spellEnd"/>
      <w:r w:rsidR="005E314F" w:rsidRPr="00472A2F">
        <w:rPr>
          <w:rFonts w:ascii="Cambria" w:hAnsi="Cambria"/>
          <w:sz w:val="22"/>
          <w:szCs w:val="22"/>
        </w:rPr>
        <w:t xml:space="preserve"> </w:t>
      </w:r>
      <w:proofErr w:type="gramStart"/>
      <w:r w:rsidR="005E314F" w:rsidRPr="00472A2F">
        <w:rPr>
          <w:rFonts w:ascii="Cambria" w:hAnsi="Cambria"/>
          <w:sz w:val="22"/>
          <w:szCs w:val="22"/>
        </w:rPr>
        <w:t>un</w:t>
      </w:r>
      <w:proofErr w:type="gramEnd"/>
      <w:r w:rsidR="005E314F"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472A2F">
        <w:rPr>
          <w:rFonts w:ascii="Cambria" w:hAnsi="Cambria"/>
          <w:sz w:val="22"/>
          <w:szCs w:val="22"/>
        </w:rPr>
        <w:t>esquema</w:t>
      </w:r>
      <w:proofErr w:type="spellEnd"/>
      <w:r w:rsidR="005E314F" w:rsidRPr="00472A2F">
        <w:rPr>
          <w:rFonts w:ascii="Cambria" w:hAnsi="Cambria"/>
          <w:sz w:val="22"/>
          <w:szCs w:val="22"/>
        </w:rPr>
        <w:t xml:space="preserve"> de la </w:t>
      </w:r>
      <w:proofErr w:type="spellStart"/>
      <w:r w:rsidR="005E314F" w:rsidRPr="00472A2F">
        <w:rPr>
          <w:rFonts w:ascii="Cambria" w:hAnsi="Cambria"/>
          <w:sz w:val="22"/>
          <w:szCs w:val="22"/>
        </w:rPr>
        <w:t>estructura</w:t>
      </w:r>
      <w:proofErr w:type="spellEnd"/>
      <w:r w:rsidR="005E314F" w:rsidRPr="00472A2F">
        <w:rPr>
          <w:rFonts w:ascii="Cambria" w:hAnsi="Cambria"/>
          <w:sz w:val="22"/>
          <w:szCs w:val="22"/>
        </w:rPr>
        <w:t xml:space="preserve"> general y </w:t>
      </w:r>
      <w:proofErr w:type="spellStart"/>
      <w:r w:rsidR="005E314F" w:rsidRPr="00472A2F">
        <w:rPr>
          <w:rFonts w:ascii="Cambria" w:hAnsi="Cambria"/>
          <w:sz w:val="22"/>
          <w:szCs w:val="22"/>
        </w:rPr>
        <w:t>coloque</w:t>
      </w:r>
      <w:proofErr w:type="spellEnd"/>
      <w:r w:rsidR="005E314F"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472A2F">
        <w:rPr>
          <w:rFonts w:ascii="Cambria" w:hAnsi="Cambria"/>
          <w:sz w:val="22"/>
          <w:szCs w:val="22"/>
        </w:rPr>
        <w:t>nombres</w:t>
      </w:r>
      <w:proofErr w:type="spellEnd"/>
      <w:r w:rsidR="005E314F" w:rsidRPr="00472A2F">
        <w:rPr>
          <w:rFonts w:ascii="Cambria" w:hAnsi="Cambria"/>
          <w:sz w:val="22"/>
          <w:szCs w:val="22"/>
        </w:rPr>
        <w:t>.</w:t>
      </w:r>
    </w:p>
    <w:p w:rsidR="008D4486" w:rsidRDefault="008D4486" w:rsidP="008D4486">
      <w:pPr>
        <w:pStyle w:val="Prrafodelista"/>
        <w:spacing w:line="360" w:lineRule="auto"/>
        <w:ind w:left="284"/>
        <w:jc w:val="both"/>
        <w:rPr>
          <w:rFonts w:ascii="Cambria" w:hAnsi="Cambria"/>
          <w:sz w:val="22"/>
          <w:szCs w:val="22"/>
        </w:rPr>
      </w:pPr>
    </w:p>
    <w:p w:rsidR="008D4486" w:rsidRPr="00472A2F" w:rsidRDefault="008D4486" w:rsidP="008D4486">
      <w:pPr>
        <w:pStyle w:val="Prrafodelista"/>
        <w:spacing w:line="360" w:lineRule="auto"/>
        <w:ind w:left="284"/>
        <w:jc w:val="both"/>
        <w:rPr>
          <w:rFonts w:ascii="Cambria" w:hAnsi="Cambria"/>
          <w:sz w:val="22"/>
          <w:szCs w:val="22"/>
        </w:rPr>
      </w:pPr>
      <w:r w:rsidRPr="008D4486">
        <w:rPr>
          <w:rFonts w:ascii="Cambria" w:hAnsi="Cambria"/>
          <w:sz w:val="22"/>
          <w:szCs w:val="22"/>
        </w:rPr>
        <w:drawing>
          <wp:inline distT="0" distB="0" distL="0" distR="0">
            <wp:extent cx="6010275" cy="3065716"/>
            <wp:effectExtent l="19050" t="0" r="9525" b="0"/>
            <wp:docPr id="10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26" cy="306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A2F" w:rsidRPr="00472A2F" w:rsidRDefault="00472A2F" w:rsidP="00472A2F">
      <w:pPr>
        <w:pStyle w:val="Prrafodelista"/>
        <w:spacing w:line="360" w:lineRule="auto"/>
        <w:jc w:val="both"/>
        <w:rPr>
          <w:rFonts w:ascii="Cambria" w:hAnsi="Cambria"/>
          <w:sz w:val="22"/>
          <w:szCs w:val="22"/>
        </w:rPr>
      </w:pPr>
    </w:p>
    <w:p w:rsidR="005E314F" w:rsidRPr="00472A2F" w:rsidRDefault="005E314F" w:rsidP="00472A2F">
      <w:pPr>
        <w:pStyle w:val="Prrafodelista"/>
        <w:numPr>
          <w:ilvl w:val="0"/>
          <w:numId w:val="117"/>
        </w:numPr>
        <w:tabs>
          <w:tab w:val="left" w:pos="0"/>
        </w:tabs>
        <w:spacing w:line="360" w:lineRule="auto"/>
        <w:ind w:left="284" w:hanging="284"/>
        <w:jc w:val="both"/>
        <w:rPr>
          <w:rFonts w:ascii="Cambria" w:hAnsi="Cambria"/>
          <w:sz w:val="22"/>
          <w:szCs w:val="22"/>
        </w:rPr>
      </w:pPr>
      <w:proofErr w:type="spellStart"/>
      <w:r w:rsidRPr="00472A2F">
        <w:rPr>
          <w:rFonts w:ascii="Cambria" w:hAnsi="Cambria"/>
          <w:sz w:val="22"/>
          <w:szCs w:val="22"/>
        </w:rPr>
        <w:t>Enfoque</w:t>
      </w:r>
      <w:proofErr w:type="spellEnd"/>
      <w:r w:rsidRPr="00472A2F">
        <w:rPr>
          <w:rFonts w:ascii="Cambria" w:hAnsi="Cambria"/>
          <w:sz w:val="22"/>
          <w:szCs w:val="22"/>
        </w:rPr>
        <w:t xml:space="preserve"> el </w:t>
      </w:r>
      <w:proofErr w:type="spellStart"/>
      <w:r w:rsidRPr="00472A2F">
        <w:rPr>
          <w:rFonts w:ascii="Cambria" w:hAnsi="Cambria"/>
          <w:sz w:val="22"/>
          <w:szCs w:val="22"/>
        </w:rPr>
        <w:t>preparado</w:t>
      </w:r>
      <w:proofErr w:type="spellEnd"/>
      <w:r w:rsidRPr="00472A2F">
        <w:rPr>
          <w:rFonts w:ascii="Cambria" w:hAnsi="Cambria"/>
          <w:sz w:val="22"/>
          <w:szCs w:val="22"/>
        </w:rPr>
        <w:t xml:space="preserve"> a mayor </w:t>
      </w:r>
      <w:proofErr w:type="spellStart"/>
      <w:r w:rsidRPr="00472A2F">
        <w:rPr>
          <w:rFonts w:ascii="Cambria" w:hAnsi="Cambria"/>
          <w:sz w:val="22"/>
          <w:szCs w:val="22"/>
        </w:rPr>
        <w:t>aumento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comenzando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por</w:t>
      </w:r>
      <w:proofErr w:type="spellEnd"/>
      <w:r w:rsidRPr="00472A2F">
        <w:rPr>
          <w:rFonts w:ascii="Cambria" w:hAnsi="Cambria"/>
          <w:sz w:val="22"/>
          <w:szCs w:val="22"/>
        </w:rPr>
        <w:t xml:space="preserve"> la </w:t>
      </w:r>
      <w:proofErr w:type="spellStart"/>
      <w:proofErr w:type="gramStart"/>
      <w:r w:rsidRPr="00472A2F">
        <w:rPr>
          <w:rFonts w:ascii="Cambria" w:hAnsi="Cambria"/>
          <w:sz w:val="22"/>
          <w:szCs w:val="22"/>
        </w:rPr>
        <w:t>luz</w:t>
      </w:r>
      <w:proofErr w:type="spellEnd"/>
      <w:proofErr w:type="gramEnd"/>
      <w:r w:rsidRPr="00472A2F">
        <w:rPr>
          <w:rFonts w:ascii="Cambria" w:hAnsi="Cambria"/>
          <w:sz w:val="22"/>
          <w:szCs w:val="22"/>
        </w:rPr>
        <w:t xml:space="preserve">. Observe el </w:t>
      </w:r>
      <w:proofErr w:type="spellStart"/>
      <w:r w:rsidRPr="00472A2F">
        <w:rPr>
          <w:rFonts w:ascii="Cambria" w:hAnsi="Cambria"/>
          <w:sz w:val="22"/>
          <w:szCs w:val="22"/>
        </w:rPr>
        <w:t>epitelio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transicional</w:t>
      </w:r>
      <w:proofErr w:type="spellEnd"/>
      <w:r w:rsidRPr="00472A2F">
        <w:rPr>
          <w:rFonts w:ascii="Cambria" w:hAnsi="Cambria"/>
          <w:sz w:val="22"/>
          <w:szCs w:val="22"/>
        </w:rPr>
        <w:t xml:space="preserve">, con </w:t>
      </w:r>
      <w:proofErr w:type="spellStart"/>
      <w:r w:rsidRPr="00472A2F">
        <w:rPr>
          <w:rFonts w:ascii="Cambria" w:hAnsi="Cambria"/>
          <w:sz w:val="22"/>
          <w:szCs w:val="22"/>
        </w:rPr>
        <w:t>células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cúbicas</w:t>
      </w:r>
      <w:proofErr w:type="spellEnd"/>
      <w:r w:rsidRPr="00472A2F">
        <w:rPr>
          <w:rFonts w:ascii="Cambria" w:hAnsi="Cambria"/>
          <w:sz w:val="22"/>
          <w:szCs w:val="22"/>
        </w:rPr>
        <w:t xml:space="preserve"> en los </w:t>
      </w:r>
      <w:proofErr w:type="spellStart"/>
      <w:r w:rsidRPr="00472A2F">
        <w:rPr>
          <w:rFonts w:ascii="Cambria" w:hAnsi="Cambria"/>
          <w:sz w:val="22"/>
          <w:szCs w:val="22"/>
        </w:rPr>
        <w:t>estratos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más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basales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yglobulosas</w:t>
      </w:r>
      <w:proofErr w:type="spellEnd"/>
      <w:r w:rsidRPr="00472A2F">
        <w:rPr>
          <w:rFonts w:ascii="Cambria" w:hAnsi="Cambria"/>
          <w:sz w:val="22"/>
          <w:szCs w:val="22"/>
        </w:rPr>
        <w:t xml:space="preserve"> de </w:t>
      </w:r>
      <w:proofErr w:type="spellStart"/>
      <w:r w:rsidRPr="00472A2F">
        <w:rPr>
          <w:rFonts w:ascii="Cambria" w:hAnsi="Cambria"/>
          <w:sz w:val="22"/>
          <w:szCs w:val="22"/>
        </w:rPr>
        <w:t>glucocálix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importante</w:t>
      </w:r>
      <w:proofErr w:type="spellEnd"/>
      <w:r w:rsidRPr="00472A2F">
        <w:rPr>
          <w:rFonts w:ascii="Cambria" w:hAnsi="Cambria"/>
          <w:sz w:val="22"/>
          <w:szCs w:val="22"/>
        </w:rPr>
        <w:t xml:space="preserve"> en </w:t>
      </w:r>
      <w:proofErr w:type="spellStart"/>
      <w:r w:rsidRPr="00472A2F">
        <w:rPr>
          <w:rFonts w:ascii="Cambria" w:hAnsi="Cambria"/>
          <w:sz w:val="22"/>
          <w:szCs w:val="22"/>
        </w:rPr>
        <w:t>las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apicales</w:t>
      </w:r>
      <w:proofErr w:type="spellEnd"/>
      <w:r w:rsidRPr="00472A2F">
        <w:rPr>
          <w:rFonts w:ascii="Cambria" w:hAnsi="Cambria"/>
          <w:sz w:val="22"/>
          <w:szCs w:val="22"/>
        </w:rPr>
        <w:t xml:space="preserve">. Es el </w:t>
      </w:r>
      <w:proofErr w:type="spellStart"/>
      <w:r w:rsidRPr="00472A2F">
        <w:rPr>
          <w:rFonts w:ascii="Cambria" w:hAnsi="Cambria"/>
          <w:sz w:val="22"/>
          <w:szCs w:val="22"/>
        </w:rPr>
        <w:t>idéntico</w:t>
      </w:r>
      <w:proofErr w:type="spellEnd"/>
      <w:r w:rsidRPr="00472A2F">
        <w:rPr>
          <w:rFonts w:ascii="Cambria" w:hAnsi="Cambria"/>
          <w:sz w:val="22"/>
          <w:szCs w:val="22"/>
        </w:rPr>
        <w:t xml:space="preserve"> al </w:t>
      </w:r>
      <w:proofErr w:type="spellStart"/>
      <w:r w:rsidRPr="00472A2F">
        <w:rPr>
          <w:rFonts w:ascii="Cambria" w:hAnsi="Cambria"/>
          <w:sz w:val="22"/>
          <w:szCs w:val="22"/>
        </w:rPr>
        <w:t>que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identificó</w:t>
      </w:r>
      <w:proofErr w:type="spellEnd"/>
      <w:r w:rsidRPr="00472A2F">
        <w:rPr>
          <w:rFonts w:ascii="Cambria" w:hAnsi="Cambria"/>
          <w:sz w:val="22"/>
          <w:szCs w:val="22"/>
        </w:rPr>
        <w:t xml:space="preserve"> en pelvis renal, </w:t>
      </w:r>
      <w:proofErr w:type="spellStart"/>
      <w:r w:rsidRPr="00472A2F">
        <w:rPr>
          <w:rFonts w:ascii="Cambria" w:hAnsi="Cambria"/>
          <w:sz w:val="22"/>
          <w:szCs w:val="22"/>
        </w:rPr>
        <w:t>pero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éste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seoriginó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gramStart"/>
      <w:r w:rsidRPr="00472A2F">
        <w:rPr>
          <w:rFonts w:ascii="Cambria" w:hAnsi="Cambria"/>
          <w:sz w:val="22"/>
          <w:szCs w:val="22"/>
        </w:rPr>
        <w:t>del</w:t>
      </w:r>
      <w:proofErr w:type="gram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intestino</w:t>
      </w:r>
      <w:proofErr w:type="spellEnd"/>
      <w:r w:rsidRPr="00472A2F">
        <w:rPr>
          <w:rFonts w:ascii="Cambria" w:hAnsi="Cambria"/>
          <w:sz w:val="22"/>
          <w:szCs w:val="22"/>
        </w:rPr>
        <w:t xml:space="preserve"> posterior y </w:t>
      </w:r>
      <w:proofErr w:type="spellStart"/>
      <w:r w:rsidRPr="00472A2F">
        <w:rPr>
          <w:rFonts w:ascii="Cambria" w:hAnsi="Cambria"/>
          <w:sz w:val="22"/>
          <w:szCs w:val="22"/>
        </w:rPr>
        <w:t>por</w:t>
      </w:r>
      <w:proofErr w:type="spellEnd"/>
      <w:r w:rsidRPr="00472A2F">
        <w:rPr>
          <w:rFonts w:ascii="Cambria" w:hAnsi="Cambria"/>
          <w:sz w:val="22"/>
          <w:szCs w:val="22"/>
        </w:rPr>
        <w:t xml:space="preserve"> lo </w:t>
      </w:r>
      <w:proofErr w:type="spellStart"/>
      <w:r w:rsidRPr="00472A2F">
        <w:rPr>
          <w:rFonts w:ascii="Cambria" w:hAnsi="Cambria"/>
          <w:sz w:val="22"/>
          <w:szCs w:val="22"/>
        </w:rPr>
        <w:t>tanto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endodérmico</w:t>
      </w:r>
      <w:proofErr w:type="spellEnd"/>
      <w:r w:rsidRPr="00472A2F">
        <w:rPr>
          <w:rFonts w:ascii="Cambria" w:hAnsi="Cambria"/>
          <w:sz w:val="22"/>
          <w:szCs w:val="22"/>
        </w:rPr>
        <w:t xml:space="preserve">! En el </w:t>
      </w:r>
      <w:proofErr w:type="spellStart"/>
      <w:r w:rsidRPr="00472A2F">
        <w:rPr>
          <w:rFonts w:ascii="Cambria" w:hAnsi="Cambria"/>
          <w:sz w:val="22"/>
          <w:szCs w:val="22"/>
        </w:rPr>
        <w:t>esquema</w:t>
      </w:r>
      <w:proofErr w:type="spellEnd"/>
      <w:r w:rsidRPr="00472A2F">
        <w:rPr>
          <w:rFonts w:ascii="Cambria" w:hAnsi="Cambria"/>
          <w:sz w:val="22"/>
          <w:szCs w:val="22"/>
        </w:rPr>
        <w:t xml:space="preserve"> anterior</w:t>
      </w:r>
      <w:r w:rsidR="008D4486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realice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gramStart"/>
      <w:r w:rsidRPr="00472A2F">
        <w:rPr>
          <w:rFonts w:ascii="Cambria" w:hAnsi="Cambria"/>
          <w:sz w:val="22"/>
          <w:szCs w:val="22"/>
        </w:rPr>
        <w:t>un</w:t>
      </w:r>
      <w:proofErr w:type="gram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detalle</w:t>
      </w:r>
      <w:proofErr w:type="spellEnd"/>
      <w:r w:rsidRPr="00472A2F">
        <w:rPr>
          <w:rFonts w:ascii="Cambria" w:hAnsi="Cambria"/>
          <w:sz w:val="22"/>
          <w:szCs w:val="22"/>
        </w:rPr>
        <w:t xml:space="preserve"> de </w:t>
      </w:r>
      <w:proofErr w:type="spellStart"/>
      <w:r w:rsidRPr="00472A2F">
        <w:rPr>
          <w:rFonts w:ascii="Cambria" w:hAnsi="Cambria"/>
          <w:sz w:val="22"/>
          <w:szCs w:val="22"/>
        </w:rPr>
        <w:t>este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epitelio</w:t>
      </w:r>
      <w:proofErr w:type="spellEnd"/>
      <w:r w:rsidRPr="00472A2F">
        <w:rPr>
          <w:rFonts w:ascii="Cambria" w:hAnsi="Cambria"/>
          <w:sz w:val="22"/>
          <w:szCs w:val="22"/>
        </w:rPr>
        <w:t>.</w:t>
      </w:r>
    </w:p>
    <w:p w:rsidR="00472A2F" w:rsidRPr="00472A2F" w:rsidRDefault="00472A2F" w:rsidP="00472A2F">
      <w:pPr>
        <w:pStyle w:val="Prrafodelista"/>
        <w:rPr>
          <w:rFonts w:ascii="Cambria" w:hAnsi="Cambria"/>
          <w:sz w:val="22"/>
          <w:szCs w:val="22"/>
        </w:rPr>
      </w:pPr>
    </w:p>
    <w:p w:rsidR="005E314F" w:rsidRPr="0016599E" w:rsidRDefault="005E314F" w:rsidP="005E314F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16599E">
        <w:rPr>
          <w:rFonts w:ascii="Cambria" w:hAnsi="Cambria"/>
          <w:sz w:val="22"/>
          <w:szCs w:val="22"/>
        </w:rPr>
        <w:t xml:space="preserve">3. </w:t>
      </w:r>
      <w:proofErr w:type="spellStart"/>
      <w:r w:rsidRPr="0016599E">
        <w:rPr>
          <w:rFonts w:ascii="Cambria" w:hAnsi="Cambria"/>
          <w:sz w:val="22"/>
          <w:szCs w:val="22"/>
        </w:rPr>
        <w:t>Ubíquese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ahora</w:t>
      </w:r>
      <w:proofErr w:type="spellEnd"/>
      <w:r w:rsidRPr="0016599E">
        <w:rPr>
          <w:rFonts w:ascii="Cambria" w:hAnsi="Cambria"/>
          <w:sz w:val="22"/>
          <w:szCs w:val="22"/>
        </w:rPr>
        <w:t xml:space="preserve"> en la </w:t>
      </w:r>
      <w:proofErr w:type="spellStart"/>
      <w:r w:rsidRPr="0016599E">
        <w:rPr>
          <w:rFonts w:ascii="Cambria" w:hAnsi="Cambria"/>
          <w:sz w:val="22"/>
          <w:szCs w:val="22"/>
        </w:rPr>
        <w:t>túnica</w:t>
      </w:r>
      <w:proofErr w:type="spellEnd"/>
      <w:r w:rsidRPr="0016599E">
        <w:rPr>
          <w:rFonts w:ascii="Cambria" w:hAnsi="Cambria"/>
          <w:sz w:val="22"/>
          <w:szCs w:val="22"/>
        </w:rPr>
        <w:t xml:space="preserve"> muscular. </w:t>
      </w:r>
      <w:proofErr w:type="spellStart"/>
      <w:proofErr w:type="gramStart"/>
      <w:r w:rsidRPr="0016599E">
        <w:rPr>
          <w:rFonts w:ascii="Cambria" w:hAnsi="Cambria"/>
          <w:sz w:val="22"/>
          <w:szCs w:val="22"/>
        </w:rPr>
        <w:t>Identifique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número</w:t>
      </w:r>
      <w:proofErr w:type="spellEnd"/>
      <w:r w:rsidRPr="0016599E">
        <w:rPr>
          <w:rFonts w:ascii="Cambria" w:hAnsi="Cambria"/>
          <w:sz w:val="22"/>
          <w:szCs w:val="22"/>
        </w:rPr>
        <w:t xml:space="preserve"> y </w:t>
      </w:r>
      <w:proofErr w:type="spellStart"/>
      <w:r w:rsidRPr="0016599E">
        <w:rPr>
          <w:rFonts w:ascii="Cambria" w:hAnsi="Cambria"/>
          <w:sz w:val="22"/>
          <w:szCs w:val="22"/>
        </w:rPr>
        <w:t>disposición</w:t>
      </w:r>
      <w:proofErr w:type="spellEnd"/>
      <w:r w:rsidRPr="0016599E">
        <w:rPr>
          <w:rFonts w:ascii="Cambria" w:hAnsi="Cambria"/>
          <w:sz w:val="22"/>
          <w:szCs w:val="22"/>
        </w:rPr>
        <w:t xml:space="preserve"> de </w:t>
      </w:r>
      <w:proofErr w:type="spellStart"/>
      <w:r w:rsidRPr="0016599E">
        <w:rPr>
          <w:rFonts w:ascii="Cambria" w:hAnsi="Cambria"/>
          <w:sz w:val="22"/>
          <w:szCs w:val="22"/>
        </w:rPr>
        <w:t>sus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capas</w:t>
      </w:r>
      <w:proofErr w:type="spellEnd"/>
      <w:r w:rsidRPr="0016599E">
        <w:rPr>
          <w:rFonts w:ascii="Cambria" w:hAnsi="Cambria"/>
          <w:sz w:val="22"/>
          <w:szCs w:val="22"/>
        </w:rPr>
        <w:t>.</w:t>
      </w:r>
      <w:proofErr w:type="gramEnd"/>
      <w:r w:rsidRPr="0016599E">
        <w:rPr>
          <w:rFonts w:ascii="Cambria" w:hAnsi="Cambria"/>
          <w:sz w:val="22"/>
          <w:szCs w:val="22"/>
        </w:rPr>
        <w:t xml:space="preserve"> </w:t>
      </w:r>
    </w:p>
    <w:p w:rsidR="005E314F" w:rsidRPr="0016599E" w:rsidRDefault="005E314F" w:rsidP="008D4486">
      <w:pPr>
        <w:spacing w:line="360" w:lineRule="auto"/>
        <w:ind w:left="284"/>
        <w:jc w:val="both"/>
        <w:rPr>
          <w:rFonts w:ascii="Cambria" w:hAnsi="Cambria"/>
          <w:sz w:val="22"/>
          <w:szCs w:val="22"/>
        </w:rPr>
      </w:pPr>
      <w:proofErr w:type="gramStart"/>
      <w:r w:rsidRPr="0016599E">
        <w:rPr>
          <w:rFonts w:ascii="Cambria" w:hAnsi="Cambria"/>
          <w:sz w:val="22"/>
          <w:szCs w:val="22"/>
        </w:rPr>
        <w:t xml:space="preserve">De </w:t>
      </w:r>
      <w:proofErr w:type="spellStart"/>
      <w:r w:rsidRPr="0016599E">
        <w:rPr>
          <w:rFonts w:ascii="Cambria" w:hAnsi="Cambria"/>
          <w:sz w:val="22"/>
          <w:szCs w:val="22"/>
        </w:rPr>
        <w:t>acuerdo</w:t>
      </w:r>
      <w:proofErr w:type="spellEnd"/>
      <w:r w:rsidRPr="0016599E">
        <w:rPr>
          <w:rFonts w:ascii="Cambria" w:hAnsi="Cambria"/>
          <w:sz w:val="22"/>
          <w:szCs w:val="22"/>
        </w:rPr>
        <w:t xml:space="preserve"> a la </w:t>
      </w:r>
      <w:proofErr w:type="spellStart"/>
      <w:r w:rsidRPr="0016599E">
        <w:rPr>
          <w:rFonts w:ascii="Cambria" w:hAnsi="Cambria"/>
          <w:sz w:val="22"/>
          <w:szCs w:val="22"/>
        </w:rPr>
        <w:t>estructura</w:t>
      </w:r>
      <w:proofErr w:type="spellEnd"/>
      <w:r w:rsidRPr="0016599E">
        <w:rPr>
          <w:rFonts w:ascii="Cambria" w:hAnsi="Cambria"/>
          <w:sz w:val="22"/>
          <w:szCs w:val="22"/>
        </w:rPr>
        <w:t xml:space="preserve"> de </w:t>
      </w:r>
      <w:proofErr w:type="spellStart"/>
      <w:r w:rsidRPr="0016599E">
        <w:rPr>
          <w:rFonts w:ascii="Cambria" w:hAnsi="Cambria"/>
          <w:sz w:val="22"/>
          <w:szCs w:val="22"/>
        </w:rPr>
        <w:t>sus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células</w:t>
      </w:r>
      <w:proofErr w:type="spellEnd"/>
      <w:r w:rsidRPr="0016599E">
        <w:rPr>
          <w:rFonts w:ascii="Cambria" w:hAnsi="Cambria"/>
          <w:sz w:val="22"/>
          <w:szCs w:val="22"/>
        </w:rPr>
        <w:t xml:space="preserve">, </w:t>
      </w:r>
      <w:proofErr w:type="spellStart"/>
      <w:r w:rsidRPr="0016599E">
        <w:rPr>
          <w:rFonts w:ascii="Cambria" w:hAnsi="Cambria"/>
          <w:sz w:val="22"/>
          <w:szCs w:val="22"/>
        </w:rPr>
        <w:t>evalúe</w:t>
      </w:r>
      <w:proofErr w:type="spellEnd"/>
      <w:r w:rsidRPr="0016599E">
        <w:rPr>
          <w:rFonts w:ascii="Cambria" w:hAnsi="Cambria"/>
          <w:sz w:val="22"/>
          <w:szCs w:val="22"/>
        </w:rPr>
        <w:t xml:space="preserve"> de </w:t>
      </w:r>
      <w:proofErr w:type="spellStart"/>
      <w:r w:rsidRPr="0016599E">
        <w:rPr>
          <w:rFonts w:ascii="Cambria" w:hAnsi="Cambria"/>
          <w:sz w:val="22"/>
          <w:szCs w:val="22"/>
        </w:rPr>
        <w:t>qué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tipo</w:t>
      </w:r>
      <w:proofErr w:type="spellEnd"/>
      <w:r w:rsidRPr="0016599E">
        <w:rPr>
          <w:rFonts w:ascii="Cambria" w:hAnsi="Cambria"/>
          <w:sz w:val="22"/>
          <w:szCs w:val="22"/>
        </w:rPr>
        <w:t xml:space="preserve"> muscular se </w:t>
      </w:r>
      <w:proofErr w:type="spellStart"/>
      <w:r w:rsidRPr="0016599E">
        <w:rPr>
          <w:rFonts w:ascii="Cambria" w:hAnsi="Cambria"/>
          <w:sz w:val="22"/>
          <w:szCs w:val="22"/>
        </w:rPr>
        <w:t>trata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yconsigne</w:t>
      </w:r>
      <w:proofErr w:type="spellEnd"/>
      <w:r w:rsidRPr="0016599E">
        <w:rPr>
          <w:rFonts w:ascii="Cambria" w:hAnsi="Cambria"/>
          <w:sz w:val="22"/>
          <w:szCs w:val="22"/>
        </w:rPr>
        <w:t xml:space="preserve"> en el </w:t>
      </w:r>
      <w:proofErr w:type="spellStart"/>
      <w:r w:rsidRPr="0016599E">
        <w:rPr>
          <w:rFonts w:ascii="Cambria" w:hAnsi="Cambria"/>
          <w:sz w:val="22"/>
          <w:szCs w:val="22"/>
        </w:rPr>
        <w:t>esquema</w:t>
      </w:r>
      <w:proofErr w:type="spellEnd"/>
      <w:r w:rsidRPr="0016599E">
        <w:rPr>
          <w:rFonts w:ascii="Cambria" w:hAnsi="Cambria"/>
          <w:sz w:val="22"/>
          <w:szCs w:val="22"/>
        </w:rPr>
        <w:t>.</w:t>
      </w:r>
      <w:proofErr w:type="gramEnd"/>
      <w:r w:rsidRPr="0016599E">
        <w:rPr>
          <w:rFonts w:ascii="Cambria" w:hAnsi="Cambria"/>
          <w:sz w:val="22"/>
          <w:szCs w:val="22"/>
        </w:rPr>
        <w:t xml:space="preserve"> ¿De </w:t>
      </w:r>
      <w:proofErr w:type="spellStart"/>
      <w:r w:rsidRPr="0016599E">
        <w:rPr>
          <w:rFonts w:ascii="Cambria" w:hAnsi="Cambria"/>
          <w:sz w:val="22"/>
          <w:szCs w:val="22"/>
        </w:rPr>
        <w:t>qué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hoja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embrionaria</w:t>
      </w:r>
      <w:proofErr w:type="spellEnd"/>
      <w:r w:rsidRPr="0016599E">
        <w:rPr>
          <w:rFonts w:ascii="Cambria" w:hAnsi="Cambria"/>
          <w:sz w:val="22"/>
          <w:szCs w:val="22"/>
        </w:rPr>
        <w:t xml:space="preserve"> y de </w:t>
      </w:r>
      <w:proofErr w:type="spellStart"/>
      <w:r w:rsidRPr="0016599E">
        <w:rPr>
          <w:rFonts w:ascii="Cambria" w:hAnsi="Cambria"/>
          <w:sz w:val="22"/>
          <w:szCs w:val="22"/>
        </w:rPr>
        <w:t>qué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porción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derivarán</w:t>
      </w:r>
      <w:proofErr w:type="spellEnd"/>
      <w:r w:rsidRPr="0016599E">
        <w:rPr>
          <w:rFonts w:ascii="Cambria" w:hAnsi="Cambria"/>
          <w:sz w:val="22"/>
          <w:szCs w:val="22"/>
        </w:rPr>
        <w:t xml:space="preserve"> el</w:t>
      </w:r>
      <w:r w:rsidR="008D4486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conectivo</w:t>
      </w:r>
      <w:proofErr w:type="spellEnd"/>
      <w:r w:rsidRPr="0016599E">
        <w:rPr>
          <w:rFonts w:ascii="Cambria" w:hAnsi="Cambria"/>
          <w:sz w:val="22"/>
          <w:szCs w:val="22"/>
        </w:rPr>
        <w:t xml:space="preserve"> y </w:t>
      </w:r>
      <w:proofErr w:type="spellStart"/>
      <w:r w:rsidRPr="0016599E">
        <w:rPr>
          <w:rFonts w:ascii="Cambria" w:hAnsi="Cambria"/>
          <w:sz w:val="22"/>
          <w:szCs w:val="22"/>
        </w:rPr>
        <w:t>las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capas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musculares</w:t>
      </w:r>
      <w:proofErr w:type="spellEnd"/>
      <w:r w:rsidRPr="0016599E">
        <w:rPr>
          <w:rFonts w:ascii="Cambria" w:hAnsi="Cambria"/>
          <w:sz w:val="22"/>
          <w:szCs w:val="22"/>
        </w:rPr>
        <w:t xml:space="preserve"> de </w:t>
      </w:r>
      <w:proofErr w:type="spellStart"/>
      <w:proofErr w:type="gramStart"/>
      <w:r w:rsidRPr="0016599E">
        <w:rPr>
          <w:rFonts w:ascii="Cambria" w:hAnsi="Cambria"/>
          <w:sz w:val="22"/>
          <w:szCs w:val="22"/>
        </w:rPr>
        <w:t>este</w:t>
      </w:r>
      <w:proofErr w:type="spellEnd"/>
      <w:proofErr w:type="gram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órgano</w:t>
      </w:r>
      <w:proofErr w:type="spellEnd"/>
      <w:r w:rsidRPr="0016599E">
        <w:rPr>
          <w:rFonts w:ascii="Cambria" w:hAnsi="Cambria"/>
          <w:sz w:val="22"/>
          <w:szCs w:val="22"/>
        </w:rPr>
        <w:t>?</w:t>
      </w:r>
    </w:p>
    <w:p w:rsidR="008F448D" w:rsidRDefault="008F448D" w:rsidP="005E314F">
      <w:pPr>
        <w:spacing w:line="360" w:lineRule="auto"/>
        <w:jc w:val="center"/>
        <w:rPr>
          <w:rFonts w:ascii="Cambria" w:hAnsi="Cambria"/>
          <w:b/>
          <w:sz w:val="22"/>
          <w:szCs w:val="22"/>
        </w:rPr>
        <w:sectPr w:rsidR="008F448D" w:rsidSect="005E314F">
          <w:headerReference w:type="default" r:id="rId16"/>
          <w:footerReference w:type="default" r:id="rId17"/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</w:p>
    <w:p w:rsidR="00472A2F" w:rsidRDefault="00472A2F" w:rsidP="005E314F">
      <w:pPr>
        <w:spacing w:line="360" w:lineRule="auto"/>
        <w:jc w:val="center"/>
        <w:rPr>
          <w:rFonts w:ascii="Cambria" w:hAnsi="Cambria"/>
          <w:b/>
          <w:sz w:val="22"/>
          <w:szCs w:val="22"/>
        </w:rPr>
      </w:pPr>
    </w:p>
    <w:p w:rsidR="005E314F" w:rsidRDefault="005E314F" w:rsidP="005E314F">
      <w:pPr>
        <w:spacing w:line="360" w:lineRule="auto"/>
        <w:jc w:val="center"/>
        <w:rPr>
          <w:rFonts w:ascii="Cambria" w:hAnsi="Cambria"/>
          <w:b/>
        </w:rPr>
      </w:pPr>
      <w:proofErr w:type="gramStart"/>
      <w:r w:rsidRPr="00B05694">
        <w:rPr>
          <w:rFonts w:ascii="Cambria" w:hAnsi="Cambria"/>
          <w:b/>
          <w:sz w:val="22"/>
          <w:szCs w:val="22"/>
        </w:rPr>
        <w:t xml:space="preserve">ACTIVIDADES </w:t>
      </w:r>
      <w:r w:rsidRPr="00B05694">
        <w:rPr>
          <w:rFonts w:ascii="Cambria" w:hAnsi="Cambria"/>
          <w:b/>
        </w:rPr>
        <w:t xml:space="preserve"> DE</w:t>
      </w:r>
      <w:proofErr w:type="gramEnd"/>
      <w:r w:rsidRPr="00B05694">
        <w:rPr>
          <w:rFonts w:ascii="Cambria" w:hAnsi="Cambria"/>
          <w:b/>
        </w:rPr>
        <w:t xml:space="preserve"> AUTOEVALUACIÓN</w:t>
      </w:r>
    </w:p>
    <w:p w:rsidR="00472A2F" w:rsidRPr="00B05694" w:rsidRDefault="00472A2F" w:rsidP="005E314F">
      <w:pPr>
        <w:spacing w:line="360" w:lineRule="auto"/>
        <w:jc w:val="center"/>
        <w:rPr>
          <w:rFonts w:ascii="Cambria" w:hAnsi="Cambria"/>
          <w:b/>
          <w:sz w:val="22"/>
          <w:szCs w:val="22"/>
        </w:rPr>
      </w:pPr>
    </w:p>
    <w:p w:rsidR="00472A2F" w:rsidRPr="00472A2F" w:rsidRDefault="005E314F" w:rsidP="00472A2F">
      <w:pPr>
        <w:pStyle w:val="Prrafodelista"/>
        <w:numPr>
          <w:ilvl w:val="0"/>
          <w:numId w:val="118"/>
        </w:numPr>
        <w:spacing w:line="360" w:lineRule="auto"/>
        <w:ind w:left="284"/>
        <w:jc w:val="both"/>
        <w:rPr>
          <w:rFonts w:ascii="Cambria" w:hAnsi="Cambria"/>
          <w:sz w:val="22"/>
          <w:szCs w:val="22"/>
        </w:rPr>
      </w:pPr>
      <w:r w:rsidRPr="00B05694">
        <w:rPr>
          <w:b/>
          <w:noProof/>
          <w:lang w:val="es-ES" w:eastAsia="es-ES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983615</wp:posOffset>
            </wp:positionH>
            <wp:positionV relativeFrom="paragraph">
              <wp:posOffset>266700</wp:posOffset>
            </wp:positionV>
            <wp:extent cx="3562350" cy="3630295"/>
            <wp:effectExtent l="19050" t="0" r="0" b="0"/>
            <wp:wrapTopAndBottom/>
            <wp:docPr id="9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63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2A2F">
        <w:rPr>
          <w:rFonts w:ascii="Cambria" w:hAnsi="Cambria"/>
          <w:sz w:val="22"/>
          <w:szCs w:val="22"/>
        </w:rPr>
        <w:t xml:space="preserve">El </w:t>
      </w:r>
      <w:proofErr w:type="spellStart"/>
      <w:r w:rsidRPr="00472A2F">
        <w:rPr>
          <w:rFonts w:ascii="Cambria" w:hAnsi="Cambria"/>
          <w:sz w:val="22"/>
          <w:szCs w:val="22"/>
        </w:rPr>
        <w:t>siguiente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es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gramStart"/>
      <w:r w:rsidRPr="00472A2F">
        <w:rPr>
          <w:rFonts w:ascii="Cambria" w:hAnsi="Cambria"/>
          <w:sz w:val="22"/>
          <w:szCs w:val="22"/>
        </w:rPr>
        <w:t>un</w:t>
      </w:r>
      <w:proofErr w:type="gram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esquema</w:t>
      </w:r>
      <w:proofErr w:type="spellEnd"/>
      <w:r w:rsidRPr="00472A2F">
        <w:rPr>
          <w:rFonts w:ascii="Cambria" w:hAnsi="Cambria"/>
          <w:sz w:val="22"/>
          <w:szCs w:val="22"/>
        </w:rPr>
        <w:t xml:space="preserve"> del </w:t>
      </w:r>
      <w:proofErr w:type="spellStart"/>
      <w:r w:rsidRPr="00472A2F">
        <w:rPr>
          <w:rFonts w:ascii="Cambria" w:hAnsi="Cambria"/>
          <w:sz w:val="22"/>
          <w:szCs w:val="22"/>
        </w:rPr>
        <w:t>aparato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yuxtaglomerular</w:t>
      </w:r>
      <w:proofErr w:type="spellEnd"/>
      <w:r w:rsidRPr="00472A2F">
        <w:rPr>
          <w:rFonts w:ascii="Cambria" w:hAnsi="Cambria"/>
          <w:sz w:val="22"/>
          <w:szCs w:val="22"/>
        </w:rPr>
        <w:t xml:space="preserve">. </w:t>
      </w:r>
      <w:proofErr w:type="spellStart"/>
      <w:r w:rsidRPr="00472A2F">
        <w:rPr>
          <w:rFonts w:ascii="Cambria" w:hAnsi="Cambria"/>
          <w:sz w:val="22"/>
          <w:szCs w:val="22"/>
        </w:rPr>
        <w:t>Que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estructura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elabora</w:t>
      </w:r>
      <w:proofErr w:type="spellEnd"/>
      <w:r w:rsidRPr="00472A2F">
        <w:rPr>
          <w:rFonts w:ascii="Cambria" w:hAnsi="Cambria"/>
          <w:sz w:val="22"/>
          <w:szCs w:val="22"/>
        </w:rPr>
        <w:t xml:space="preserve"> la </w:t>
      </w:r>
      <w:proofErr w:type="spellStart"/>
      <w:r w:rsidRPr="00472A2F">
        <w:rPr>
          <w:rFonts w:ascii="Cambria" w:hAnsi="Cambria"/>
          <w:sz w:val="22"/>
          <w:szCs w:val="22"/>
        </w:rPr>
        <w:t>renina</w:t>
      </w:r>
      <w:proofErr w:type="spellEnd"/>
      <w:r w:rsidRPr="00472A2F">
        <w:rPr>
          <w:rFonts w:ascii="Cambria" w:hAnsi="Cambria"/>
          <w:sz w:val="22"/>
          <w:szCs w:val="22"/>
        </w:rPr>
        <w:t xml:space="preserve">? </w:t>
      </w:r>
    </w:p>
    <w:p w:rsidR="006D13AF" w:rsidRDefault="006D13AF" w:rsidP="006D13AF">
      <w:pPr>
        <w:pStyle w:val="Prrafodelista"/>
        <w:spacing w:line="360" w:lineRule="auto"/>
        <w:ind w:left="284"/>
        <w:jc w:val="both"/>
        <w:rPr>
          <w:rFonts w:ascii="Cambria" w:hAnsi="Cambria"/>
          <w:sz w:val="22"/>
          <w:szCs w:val="22"/>
        </w:rPr>
      </w:pPr>
    </w:p>
    <w:p w:rsidR="005E314F" w:rsidRPr="00472A2F" w:rsidRDefault="005E314F" w:rsidP="00472A2F">
      <w:pPr>
        <w:pStyle w:val="Prrafodelista"/>
        <w:numPr>
          <w:ilvl w:val="0"/>
          <w:numId w:val="118"/>
        </w:numPr>
        <w:spacing w:line="360" w:lineRule="auto"/>
        <w:ind w:left="284" w:hanging="284"/>
        <w:jc w:val="both"/>
        <w:rPr>
          <w:rFonts w:ascii="Cambria" w:hAnsi="Cambria"/>
          <w:sz w:val="22"/>
          <w:szCs w:val="22"/>
        </w:rPr>
      </w:pPr>
      <w:proofErr w:type="spellStart"/>
      <w:r w:rsidRPr="00472A2F">
        <w:rPr>
          <w:rFonts w:ascii="Cambria" w:hAnsi="Cambria"/>
          <w:sz w:val="22"/>
          <w:szCs w:val="22"/>
        </w:rPr>
        <w:t>Relacione</w:t>
      </w:r>
      <w:proofErr w:type="spellEnd"/>
      <w:r w:rsidRPr="00472A2F">
        <w:rPr>
          <w:rFonts w:ascii="Cambria" w:hAnsi="Cambria"/>
          <w:sz w:val="22"/>
          <w:szCs w:val="22"/>
        </w:rPr>
        <w:t xml:space="preserve"> con los </w:t>
      </w:r>
      <w:proofErr w:type="spellStart"/>
      <w:r w:rsidRPr="00472A2F">
        <w:rPr>
          <w:rFonts w:ascii="Cambria" w:hAnsi="Cambria"/>
          <w:sz w:val="22"/>
          <w:szCs w:val="22"/>
        </w:rPr>
        <w:t>mecanismos</w:t>
      </w:r>
      <w:proofErr w:type="spellEnd"/>
      <w:r w:rsidRPr="00472A2F">
        <w:rPr>
          <w:rFonts w:ascii="Cambria" w:hAnsi="Cambria"/>
          <w:sz w:val="22"/>
          <w:szCs w:val="22"/>
        </w:rPr>
        <w:t xml:space="preserve"> de </w:t>
      </w:r>
      <w:proofErr w:type="spellStart"/>
      <w:r w:rsidRPr="00472A2F">
        <w:rPr>
          <w:rFonts w:ascii="Cambria" w:hAnsi="Cambria"/>
          <w:sz w:val="22"/>
          <w:szCs w:val="22"/>
        </w:rPr>
        <w:t>regulación</w:t>
      </w:r>
      <w:proofErr w:type="spellEnd"/>
      <w:r w:rsidRPr="00472A2F">
        <w:rPr>
          <w:rFonts w:ascii="Cambria" w:hAnsi="Cambria"/>
          <w:sz w:val="22"/>
          <w:szCs w:val="22"/>
        </w:rPr>
        <w:t xml:space="preserve"> de la </w:t>
      </w:r>
      <w:proofErr w:type="spellStart"/>
      <w:r w:rsidRPr="00472A2F">
        <w:rPr>
          <w:rFonts w:ascii="Cambria" w:hAnsi="Cambria"/>
          <w:sz w:val="22"/>
          <w:szCs w:val="22"/>
        </w:rPr>
        <w:t>presión</w:t>
      </w:r>
      <w:proofErr w:type="spellEnd"/>
      <w:r w:rsidRPr="00472A2F">
        <w:rPr>
          <w:rFonts w:ascii="Cambria" w:hAnsi="Cambria"/>
          <w:sz w:val="22"/>
          <w:szCs w:val="22"/>
        </w:rPr>
        <w:t xml:space="preserve"> arterial </w:t>
      </w:r>
      <w:proofErr w:type="spellStart"/>
      <w:r w:rsidRPr="00472A2F">
        <w:rPr>
          <w:rFonts w:ascii="Cambria" w:hAnsi="Cambria"/>
          <w:sz w:val="22"/>
          <w:szCs w:val="22"/>
        </w:rPr>
        <w:t>por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medio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gramStart"/>
      <w:r w:rsidRPr="00472A2F">
        <w:rPr>
          <w:rFonts w:ascii="Cambria" w:hAnsi="Cambria"/>
          <w:sz w:val="22"/>
          <w:szCs w:val="22"/>
        </w:rPr>
        <w:t>del</w:t>
      </w:r>
      <w:proofErr w:type="gram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sistema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renina-angiotensina-aldosterona</w:t>
      </w:r>
      <w:proofErr w:type="spellEnd"/>
      <w:r w:rsidRPr="00472A2F">
        <w:rPr>
          <w:rFonts w:ascii="Cambria" w:hAnsi="Cambria"/>
          <w:sz w:val="22"/>
          <w:szCs w:val="22"/>
        </w:rPr>
        <w:t>.</w:t>
      </w:r>
    </w:p>
    <w:p w:rsidR="005E314F" w:rsidRPr="0016599E" w:rsidRDefault="005E314F" w:rsidP="005E314F">
      <w:pPr>
        <w:spacing w:line="360" w:lineRule="auto"/>
        <w:jc w:val="both"/>
        <w:rPr>
          <w:rFonts w:ascii="Cambria" w:hAnsi="Cambria"/>
          <w:sz w:val="22"/>
          <w:szCs w:val="22"/>
        </w:rPr>
      </w:pPr>
    </w:p>
    <w:p w:rsidR="005E314F" w:rsidRPr="00472A2F" w:rsidRDefault="005E314F" w:rsidP="00472A2F">
      <w:pPr>
        <w:pStyle w:val="Prrafodelista"/>
        <w:numPr>
          <w:ilvl w:val="0"/>
          <w:numId w:val="117"/>
        </w:numPr>
        <w:tabs>
          <w:tab w:val="left" w:pos="284"/>
        </w:tabs>
        <w:spacing w:line="360" w:lineRule="auto"/>
        <w:ind w:left="426" w:hanging="426"/>
        <w:jc w:val="both"/>
        <w:rPr>
          <w:rFonts w:ascii="Cambria" w:hAnsi="Cambria"/>
          <w:sz w:val="22"/>
          <w:szCs w:val="22"/>
        </w:rPr>
      </w:pPr>
      <w:proofErr w:type="spellStart"/>
      <w:r w:rsidRPr="00472A2F">
        <w:rPr>
          <w:rFonts w:ascii="Cambria" w:hAnsi="Cambria"/>
          <w:sz w:val="22"/>
          <w:szCs w:val="22"/>
        </w:rPr>
        <w:t>Esta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</w:rPr>
        <w:t>imagen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corresponde</w:t>
      </w:r>
      <w:proofErr w:type="spellEnd"/>
      <w:r w:rsidRPr="00472A2F">
        <w:rPr>
          <w:rFonts w:ascii="Cambria" w:hAnsi="Cambria"/>
          <w:sz w:val="22"/>
          <w:szCs w:val="22"/>
        </w:rPr>
        <w:t xml:space="preserve"> a la </w:t>
      </w:r>
      <w:proofErr w:type="spellStart"/>
      <w:r w:rsidRPr="00472A2F">
        <w:rPr>
          <w:rFonts w:ascii="Cambria" w:hAnsi="Cambria"/>
          <w:sz w:val="22"/>
          <w:szCs w:val="22"/>
        </w:rPr>
        <w:t>ultraestructura</w:t>
      </w:r>
      <w:proofErr w:type="spellEnd"/>
      <w:r w:rsidRPr="00472A2F">
        <w:rPr>
          <w:rFonts w:ascii="Cambria" w:hAnsi="Cambria"/>
          <w:sz w:val="22"/>
          <w:szCs w:val="22"/>
        </w:rPr>
        <w:t xml:space="preserve"> de la </w:t>
      </w:r>
      <w:proofErr w:type="spellStart"/>
      <w:r w:rsidRPr="00472A2F">
        <w:rPr>
          <w:rFonts w:ascii="Cambria" w:hAnsi="Cambria"/>
          <w:sz w:val="22"/>
          <w:szCs w:val="22"/>
        </w:rPr>
        <w:t>barrera</w:t>
      </w:r>
      <w:proofErr w:type="spellEnd"/>
      <w:r w:rsidRPr="00472A2F">
        <w:rPr>
          <w:rFonts w:ascii="Cambria" w:hAnsi="Cambria"/>
          <w:sz w:val="22"/>
          <w:szCs w:val="22"/>
        </w:rPr>
        <w:t xml:space="preserve"> de </w:t>
      </w:r>
      <w:proofErr w:type="spellStart"/>
      <w:r w:rsidRPr="00472A2F">
        <w:rPr>
          <w:rFonts w:ascii="Cambria" w:hAnsi="Cambria"/>
          <w:sz w:val="22"/>
          <w:szCs w:val="22"/>
        </w:rPr>
        <w:t>filtración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glomerular</w:t>
      </w:r>
      <w:proofErr w:type="spellEnd"/>
      <w:r w:rsidRPr="00472A2F">
        <w:rPr>
          <w:rFonts w:ascii="Cambria" w:hAnsi="Cambria"/>
          <w:sz w:val="22"/>
          <w:szCs w:val="22"/>
        </w:rPr>
        <w:t xml:space="preserve">. </w:t>
      </w:r>
      <w:proofErr w:type="spellStart"/>
      <w:r w:rsidRPr="00472A2F">
        <w:rPr>
          <w:rFonts w:ascii="Cambria" w:hAnsi="Cambria"/>
          <w:sz w:val="22"/>
          <w:szCs w:val="22"/>
        </w:rPr>
        <w:t>Señale</w:t>
      </w:r>
      <w:proofErr w:type="spellEnd"/>
      <w:r w:rsidRPr="00472A2F">
        <w:rPr>
          <w:rFonts w:ascii="Cambria" w:hAnsi="Cambria"/>
          <w:sz w:val="22"/>
          <w:szCs w:val="22"/>
        </w:rPr>
        <w:t xml:space="preserve"> en la </w:t>
      </w:r>
      <w:proofErr w:type="spellStart"/>
      <w:r w:rsidRPr="00472A2F">
        <w:rPr>
          <w:rFonts w:ascii="Cambria" w:hAnsi="Cambria"/>
          <w:sz w:val="22"/>
          <w:szCs w:val="22"/>
        </w:rPr>
        <w:t>misma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sus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componentes</w:t>
      </w:r>
      <w:proofErr w:type="spellEnd"/>
      <w:r w:rsidRPr="00472A2F">
        <w:rPr>
          <w:rFonts w:ascii="Cambria" w:hAnsi="Cambria"/>
          <w:sz w:val="22"/>
          <w:szCs w:val="22"/>
        </w:rPr>
        <w:t xml:space="preserve">. </w:t>
      </w:r>
      <w:proofErr w:type="spellStart"/>
      <w:r w:rsidRPr="00472A2F">
        <w:rPr>
          <w:rFonts w:ascii="Cambria" w:hAnsi="Cambria"/>
          <w:sz w:val="22"/>
          <w:szCs w:val="22"/>
        </w:rPr>
        <w:t>Que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sucederá</w:t>
      </w:r>
      <w:proofErr w:type="spellEnd"/>
      <w:r w:rsidRPr="00472A2F">
        <w:rPr>
          <w:rFonts w:ascii="Cambria" w:hAnsi="Cambria"/>
          <w:sz w:val="22"/>
          <w:szCs w:val="22"/>
        </w:rPr>
        <w:t xml:space="preserve"> </w:t>
      </w:r>
      <w:proofErr w:type="spellStart"/>
      <w:r w:rsidRPr="00472A2F">
        <w:rPr>
          <w:rFonts w:ascii="Cambria" w:hAnsi="Cambria"/>
          <w:sz w:val="22"/>
          <w:szCs w:val="22"/>
        </w:rPr>
        <w:t>cuando</w:t>
      </w:r>
      <w:proofErr w:type="spellEnd"/>
      <w:r w:rsidRPr="00472A2F">
        <w:rPr>
          <w:rFonts w:ascii="Cambria" w:hAnsi="Cambria"/>
          <w:sz w:val="22"/>
          <w:szCs w:val="22"/>
        </w:rPr>
        <w:t xml:space="preserve"> la </w:t>
      </w:r>
      <w:proofErr w:type="spellStart"/>
      <w:r w:rsidRPr="00472A2F">
        <w:rPr>
          <w:rFonts w:ascii="Cambria" w:hAnsi="Cambria"/>
          <w:sz w:val="22"/>
          <w:szCs w:val="22"/>
        </w:rPr>
        <w:t>membrana</w:t>
      </w:r>
      <w:proofErr w:type="spellEnd"/>
      <w:r w:rsidRPr="00472A2F">
        <w:rPr>
          <w:rFonts w:ascii="Cambria" w:hAnsi="Cambria"/>
          <w:sz w:val="22"/>
          <w:szCs w:val="22"/>
        </w:rPr>
        <w:t xml:space="preserve"> basal (MB) se </w:t>
      </w:r>
      <w:proofErr w:type="spellStart"/>
      <w:r w:rsidRPr="00472A2F">
        <w:rPr>
          <w:rFonts w:ascii="Cambria" w:hAnsi="Cambria"/>
          <w:sz w:val="22"/>
          <w:szCs w:val="22"/>
        </w:rPr>
        <w:t>altera</w:t>
      </w:r>
      <w:proofErr w:type="spellEnd"/>
      <w:r w:rsidRPr="00472A2F">
        <w:rPr>
          <w:rFonts w:ascii="Cambria" w:hAnsi="Cambria"/>
          <w:sz w:val="22"/>
          <w:szCs w:val="22"/>
        </w:rPr>
        <w:t>?</w:t>
      </w:r>
    </w:p>
    <w:p w:rsidR="00472A2F" w:rsidRDefault="00472A2F" w:rsidP="00472A2F">
      <w:pPr>
        <w:spacing w:line="360" w:lineRule="auto"/>
        <w:jc w:val="both"/>
        <w:rPr>
          <w:rFonts w:ascii="Cambria" w:hAnsi="Cambria"/>
          <w:sz w:val="22"/>
          <w:szCs w:val="22"/>
        </w:rPr>
      </w:pPr>
    </w:p>
    <w:p w:rsidR="008F448D" w:rsidRDefault="00472A2F" w:rsidP="00472A2F">
      <w:pPr>
        <w:spacing w:line="360" w:lineRule="auto"/>
        <w:ind w:firstLine="1985"/>
        <w:jc w:val="both"/>
        <w:rPr>
          <w:rFonts w:ascii="Cambria" w:hAnsi="Cambria"/>
          <w:sz w:val="22"/>
          <w:szCs w:val="22"/>
          <w:lang w:val="es-ES"/>
        </w:rPr>
        <w:sectPr w:rsidR="008F448D" w:rsidSect="005E314F"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  <w:r w:rsidRPr="0016599E">
        <w:rPr>
          <w:rFonts w:ascii="Cambria" w:hAnsi="Cambria"/>
          <w:sz w:val="22"/>
          <w:szCs w:val="22"/>
          <w:lang w:val="es-ES"/>
        </w:rPr>
        <w:object w:dxaOrig="5884" w:dyaOrig="3608">
          <v:shape id="_x0000_i1056" type="#_x0000_t75" style="width:234pt;height:143.25pt" o:ole="">
            <v:imagedata r:id="rId19" o:title=""/>
          </v:shape>
          <o:OLEObject Type="Embed" ProgID="Photoshop.Image.5" ShapeID="_x0000_i1056" DrawAspect="Content" ObjectID="_1566585859" r:id="rId20">
            <o:FieldCodes>\s</o:FieldCodes>
          </o:OLEObject>
        </w:object>
      </w:r>
    </w:p>
    <w:p w:rsidR="005E314F" w:rsidRPr="0016599E" w:rsidRDefault="005E314F" w:rsidP="006D13AF">
      <w:pPr>
        <w:spacing w:line="360" w:lineRule="auto"/>
        <w:ind w:left="284" w:right="-1" w:hanging="284"/>
        <w:jc w:val="both"/>
        <w:rPr>
          <w:rFonts w:ascii="Cambria" w:hAnsi="Cambria"/>
          <w:sz w:val="22"/>
          <w:szCs w:val="22"/>
        </w:rPr>
      </w:pPr>
      <w:r w:rsidRPr="00B05694">
        <w:rPr>
          <w:rFonts w:ascii="Cambria" w:hAnsi="Cambria"/>
          <w:b/>
          <w:noProof/>
          <w:sz w:val="22"/>
          <w:szCs w:val="22"/>
          <w:lang w:val="es-ES" w:eastAsia="es-ES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649605</wp:posOffset>
            </wp:positionV>
            <wp:extent cx="4464050" cy="2578100"/>
            <wp:effectExtent l="19050" t="0" r="0" b="0"/>
            <wp:wrapTopAndBottom/>
            <wp:docPr id="96" name="Imagen 16" descr="http://player.slideplayer.es/1/120296/data/images/img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layer.slideplayer.es/1/120296/data/images/img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6E51">
        <w:rPr>
          <w:rFonts w:ascii="Cambria" w:hAnsi="Cambria"/>
          <w:b/>
          <w:sz w:val="22"/>
          <w:szCs w:val="22"/>
        </w:rPr>
        <w:t>4</w:t>
      </w:r>
      <w:r w:rsidRPr="0016599E">
        <w:rPr>
          <w:rFonts w:ascii="Cambria" w:hAnsi="Cambria"/>
          <w:sz w:val="22"/>
          <w:szCs w:val="22"/>
        </w:rPr>
        <w:t xml:space="preserve">. En la </w:t>
      </w:r>
      <w:proofErr w:type="spellStart"/>
      <w:r w:rsidRPr="0016599E">
        <w:rPr>
          <w:rFonts w:ascii="Cambria" w:hAnsi="Cambria"/>
          <w:sz w:val="22"/>
          <w:szCs w:val="22"/>
        </w:rPr>
        <w:t>siguiente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figura</w:t>
      </w:r>
      <w:proofErr w:type="spellEnd"/>
      <w:r w:rsidRPr="0016599E">
        <w:rPr>
          <w:rFonts w:ascii="Cambria" w:hAnsi="Cambria"/>
          <w:sz w:val="22"/>
          <w:szCs w:val="22"/>
        </w:rPr>
        <w:t xml:space="preserve"> se </w:t>
      </w:r>
      <w:proofErr w:type="spellStart"/>
      <w:r w:rsidRPr="0016599E">
        <w:rPr>
          <w:rFonts w:ascii="Cambria" w:hAnsi="Cambria"/>
          <w:sz w:val="22"/>
          <w:szCs w:val="22"/>
        </w:rPr>
        <w:t>observan</w:t>
      </w:r>
      <w:proofErr w:type="spellEnd"/>
      <w:r w:rsidRPr="0016599E">
        <w:rPr>
          <w:rFonts w:ascii="Cambria" w:hAnsi="Cambria"/>
          <w:sz w:val="22"/>
          <w:szCs w:val="22"/>
        </w:rPr>
        <w:t xml:space="preserve"> los </w:t>
      </w:r>
      <w:proofErr w:type="spellStart"/>
      <w:r w:rsidRPr="0016599E">
        <w:rPr>
          <w:rFonts w:ascii="Cambria" w:hAnsi="Cambria"/>
          <w:sz w:val="22"/>
          <w:szCs w:val="22"/>
        </w:rPr>
        <w:t>tres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pasos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gramStart"/>
      <w:r w:rsidRPr="0016599E">
        <w:rPr>
          <w:rFonts w:ascii="Cambria" w:hAnsi="Cambria"/>
          <w:sz w:val="22"/>
          <w:szCs w:val="22"/>
        </w:rPr>
        <w:t>del</w:t>
      </w:r>
      <w:proofErr w:type="gram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desarrollo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embrionario</w:t>
      </w:r>
      <w:proofErr w:type="spellEnd"/>
      <w:r w:rsidRPr="0016599E">
        <w:rPr>
          <w:rFonts w:ascii="Cambria" w:hAnsi="Cambria"/>
          <w:sz w:val="22"/>
          <w:szCs w:val="22"/>
        </w:rPr>
        <w:t xml:space="preserve"> del </w:t>
      </w:r>
      <w:proofErr w:type="spellStart"/>
      <w:r w:rsidRPr="0016599E">
        <w:rPr>
          <w:rFonts w:ascii="Cambria" w:hAnsi="Cambria"/>
          <w:sz w:val="22"/>
          <w:szCs w:val="22"/>
        </w:rPr>
        <w:t>riñón</w:t>
      </w:r>
      <w:proofErr w:type="spellEnd"/>
      <w:r w:rsidRPr="0016599E">
        <w:rPr>
          <w:rFonts w:ascii="Cambria" w:hAnsi="Cambria"/>
          <w:sz w:val="22"/>
          <w:szCs w:val="22"/>
        </w:rPr>
        <w:t xml:space="preserve">, </w:t>
      </w:r>
      <w:proofErr w:type="spellStart"/>
      <w:r w:rsidRPr="0016599E">
        <w:rPr>
          <w:rFonts w:ascii="Cambria" w:hAnsi="Cambria"/>
          <w:sz w:val="22"/>
          <w:szCs w:val="22"/>
        </w:rPr>
        <w:t>identifique</w:t>
      </w:r>
      <w:proofErr w:type="spellEnd"/>
      <w:r w:rsidRPr="0016599E">
        <w:rPr>
          <w:rFonts w:ascii="Cambria" w:hAnsi="Cambria"/>
          <w:sz w:val="22"/>
          <w:szCs w:val="22"/>
        </w:rPr>
        <w:t xml:space="preserve"> en </w:t>
      </w:r>
      <w:proofErr w:type="spellStart"/>
      <w:r w:rsidRPr="0016599E">
        <w:rPr>
          <w:rFonts w:ascii="Cambria" w:hAnsi="Cambria"/>
          <w:sz w:val="22"/>
          <w:szCs w:val="22"/>
        </w:rPr>
        <w:t>que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semana</w:t>
      </w:r>
      <w:proofErr w:type="spellEnd"/>
      <w:r w:rsidRPr="0016599E">
        <w:rPr>
          <w:rFonts w:ascii="Cambria" w:hAnsi="Cambria"/>
          <w:sz w:val="22"/>
          <w:szCs w:val="22"/>
        </w:rPr>
        <w:t xml:space="preserve"> se </w:t>
      </w:r>
      <w:proofErr w:type="spellStart"/>
      <w:r w:rsidRPr="0016599E">
        <w:rPr>
          <w:rFonts w:ascii="Cambria" w:hAnsi="Cambria"/>
          <w:sz w:val="22"/>
          <w:szCs w:val="22"/>
        </w:rPr>
        <w:t>producen</w:t>
      </w:r>
      <w:proofErr w:type="spellEnd"/>
      <w:r w:rsidRPr="0016599E">
        <w:rPr>
          <w:rFonts w:ascii="Cambria" w:hAnsi="Cambria"/>
          <w:sz w:val="22"/>
          <w:szCs w:val="22"/>
        </w:rPr>
        <w:t xml:space="preserve">, </w:t>
      </w:r>
      <w:proofErr w:type="spellStart"/>
      <w:r w:rsidRPr="0016599E">
        <w:rPr>
          <w:rFonts w:ascii="Cambria" w:hAnsi="Cambria"/>
          <w:sz w:val="22"/>
          <w:szCs w:val="22"/>
        </w:rPr>
        <w:t>su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funcionalidad</w:t>
      </w:r>
      <w:proofErr w:type="spellEnd"/>
      <w:r w:rsidRPr="0016599E">
        <w:rPr>
          <w:rFonts w:ascii="Cambria" w:hAnsi="Cambria"/>
          <w:sz w:val="22"/>
          <w:szCs w:val="22"/>
        </w:rPr>
        <w:t xml:space="preserve"> y de </w:t>
      </w:r>
      <w:proofErr w:type="spellStart"/>
      <w:r w:rsidRPr="0016599E">
        <w:rPr>
          <w:rFonts w:ascii="Cambria" w:hAnsi="Cambria"/>
          <w:sz w:val="22"/>
          <w:szCs w:val="22"/>
        </w:rPr>
        <w:t>donde</w:t>
      </w:r>
      <w:proofErr w:type="spellEnd"/>
      <w:r w:rsidRPr="0016599E">
        <w:rPr>
          <w:rFonts w:ascii="Cambria" w:hAnsi="Cambria"/>
          <w:sz w:val="22"/>
          <w:szCs w:val="22"/>
        </w:rPr>
        <w:t xml:space="preserve"> surge el </w:t>
      </w:r>
      <w:proofErr w:type="spellStart"/>
      <w:r w:rsidRPr="0016599E">
        <w:rPr>
          <w:rFonts w:ascii="Cambria" w:hAnsi="Cambria"/>
          <w:sz w:val="22"/>
          <w:szCs w:val="22"/>
        </w:rPr>
        <w:t>riñón</w:t>
      </w:r>
      <w:proofErr w:type="spellEnd"/>
      <w:r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Pr="0016599E">
        <w:rPr>
          <w:rFonts w:ascii="Cambria" w:hAnsi="Cambria"/>
          <w:sz w:val="22"/>
          <w:szCs w:val="22"/>
        </w:rPr>
        <w:t>definitivo</w:t>
      </w:r>
      <w:proofErr w:type="spellEnd"/>
      <w:r w:rsidRPr="0016599E">
        <w:rPr>
          <w:rFonts w:ascii="Cambria" w:hAnsi="Cambria"/>
          <w:sz w:val="22"/>
          <w:szCs w:val="22"/>
        </w:rPr>
        <w:t xml:space="preserve">. </w:t>
      </w:r>
    </w:p>
    <w:p w:rsidR="005E314F" w:rsidRDefault="005E314F" w:rsidP="005E314F">
      <w:pPr>
        <w:spacing w:line="360" w:lineRule="auto"/>
        <w:jc w:val="both"/>
        <w:rPr>
          <w:rFonts w:ascii="Cambria" w:hAnsi="Cambria"/>
        </w:rPr>
      </w:pPr>
      <w:bookmarkStart w:id="0" w:name="_GoBack"/>
      <w:bookmarkEnd w:id="0"/>
    </w:p>
    <w:p w:rsidR="005E314F" w:rsidRDefault="005E314F" w:rsidP="005E314F">
      <w:pPr>
        <w:spacing w:line="360" w:lineRule="auto"/>
        <w:jc w:val="both"/>
        <w:rPr>
          <w:rFonts w:ascii="Cambria" w:hAnsi="Cambria"/>
        </w:rPr>
      </w:pPr>
    </w:p>
    <w:p w:rsidR="005E314F" w:rsidRPr="0016599E" w:rsidRDefault="000B6E51" w:rsidP="006D13AF">
      <w:pPr>
        <w:spacing w:line="360" w:lineRule="auto"/>
        <w:ind w:left="284" w:hanging="284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</w:rPr>
        <w:t>5</w:t>
      </w:r>
      <w:r w:rsidR="005E314F" w:rsidRPr="00B05694">
        <w:rPr>
          <w:rFonts w:ascii="Cambria" w:hAnsi="Cambria"/>
          <w:b/>
          <w:sz w:val="22"/>
          <w:szCs w:val="22"/>
        </w:rPr>
        <w:t>.</w:t>
      </w:r>
      <w:r w:rsidR="005E314F"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16599E">
        <w:rPr>
          <w:rFonts w:ascii="Cambria" w:hAnsi="Cambria"/>
          <w:sz w:val="22"/>
          <w:szCs w:val="22"/>
        </w:rPr>
        <w:t>Identifique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el </w:t>
      </w:r>
      <w:proofErr w:type="spellStart"/>
      <w:r w:rsidR="005E314F" w:rsidRPr="0016599E">
        <w:rPr>
          <w:rFonts w:ascii="Cambria" w:hAnsi="Cambria"/>
          <w:sz w:val="22"/>
          <w:szCs w:val="22"/>
        </w:rPr>
        <w:t>tabique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16599E">
        <w:rPr>
          <w:rFonts w:ascii="Cambria" w:hAnsi="Cambria"/>
          <w:sz w:val="22"/>
          <w:szCs w:val="22"/>
        </w:rPr>
        <w:t>urorrectal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, </w:t>
      </w:r>
      <w:proofErr w:type="spellStart"/>
      <w:r w:rsidR="005E314F" w:rsidRPr="0016599E">
        <w:rPr>
          <w:rFonts w:ascii="Cambria" w:hAnsi="Cambria"/>
          <w:sz w:val="22"/>
          <w:szCs w:val="22"/>
        </w:rPr>
        <w:t>que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divide la </w:t>
      </w:r>
      <w:proofErr w:type="spellStart"/>
      <w:r w:rsidR="005E314F" w:rsidRPr="0016599E">
        <w:rPr>
          <w:rFonts w:ascii="Cambria" w:hAnsi="Cambria"/>
          <w:sz w:val="22"/>
          <w:szCs w:val="22"/>
        </w:rPr>
        <w:t>cloaca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16599E">
        <w:rPr>
          <w:rFonts w:ascii="Cambria" w:hAnsi="Cambria"/>
          <w:sz w:val="22"/>
          <w:szCs w:val="22"/>
        </w:rPr>
        <w:t>desde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la </w:t>
      </w:r>
      <w:proofErr w:type="spellStart"/>
      <w:r w:rsidR="005E314F" w:rsidRPr="0016599E">
        <w:rPr>
          <w:rFonts w:ascii="Cambria" w:hAnsi="Cambria"/>
          <w:sz w:val="22"/>
          <w:szCs w:val="22"/>
        </w:rPr>
        <w:t>cuarta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a </w:t>
      </w:r>
      <w:proofErr w:type="spellStart"/>
      <w:r w:rsidR="005E314F" w:rsidRPr="0016599E">
        <w:rPr>
          <w:rFonts w:ascii="Cambria" w:hAnsi="Cambria"/>
          <w:sz w:val="22"/>
          <w:szCs w:val="22"/>
        </w:rPr>
        <w:t>séptima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16599E">
        <w:rPr>
          <w:rFonts w:ascii="Cambria" w:hAnsi="Cambria"/>
          <w:sz w:val="22"/>
          <w:szCs w:val="22"/>
        </w:rPr>
        <w:t>semana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</w:t>
      </w:r>
      <w:proofErr w:type="gramStart"/>
      <w:r w:rsidR="005E314F" w:rsidRPr="0016599E">
        <w:rPr>
          <w:rFonts w:ascii="Cambria" w:hAnsi="Cambria"/>
          <w:sz w:val="22"/>
          <w:szCs w:val="22"/>
        </w:rPr>
        <w:t>del</w:t>
      </w:r>
      <w:proofErr w:type="gramEnd"/>
      <w:r w:rsidR="005E314F"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16599E">
        <w:rPr>
          <w:rFonts w:ascii="Cambria" w:hAnsi="Cambria"/>
          <w:sz w:val="22"/>
          <w:szCs w:val="22"/>
        </w:rPr>
        <w:t>desarrollo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. </w:t>
      </w:r>
      <w:proofErr w:type="spellStart"/>
      <w:r w:rsidR="005E314F" w:rsidRPr="0016599E">
        <w:rPr>
          <w:rFonts w:ascii="Cambria" w:hAnsi="Cambria"/>
          <w:sz w:val="22"/>
          <w:szCs w:val="22"/>
        </w:rPr>
        <w:t>Que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16599E">
        <w:rPr>
          <w:rFonts w:ascii="Cambria" w:hAnsi="Cambria"/>
          <w:sz w:val="22"/>
          <w:szCs w:val="22"/>
        </w:rPr>
        <w:t>porción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</w:t>
      </w:r>
      <w:proofErr w:type="gramStart"/>
      <w:r w:rsidR="005E314F" w:rsidRPr="0016599E">
        <w:rPr>
          <w:rFonts w:ascii="Cambria" w:hAnsi="Cambria"/>
          <w:sz w:val="22"/>
          <w:szCs w:val="22"/>
        </w:rPr>
        <w:t>del</w:t>
      </w:r>
      <w:proofErr w:type="gramEnd"/>
      <w:r w:rsidR="005E314F"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16599E">
        <w:rPr>
          <w:rFonts w:ascii="Cambria" w:hAnsi="Cambria"/>
          <w:sz w:val="22"/>
          <w:szCs w:val="22"/>
        </w:rPr>
        <w:t>seno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16599E">
        <w:rPr>
          <w:rFonts w:ascii="Cambria" w:hAnsi="Cambria"/>
          <w:sz w:val="22"/>
          <w:szCs w:val="22"/>
        </w:rPr>
        <w:t>urogenital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forma la </w:t>
      </w:r>
      <w:proofErr w:type="spellStart"/>
      <w:r w:rsidR="005E314F" w:rsidRPr="0016599E">
        <w:rPr>
          <w:rFonts w:ascii="Cambria" w:hAnsi="Cambria"/>
          <w:sz w:val="22"/>
          <w:szCs w:val="22"/>
        </w:rPr>
        <w:t>vejiga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? </w:t>
      </w:r>
      <w:proofErr w:type="gramStart"/>
      <w:r w:rsidR="005E314F" w:rsidRPr="0016599E">
        <w:rPr>
          <w:rFonts w:ascii="Cambria" w:hAnsi="Cambria"/>
          <w:sz w:val="22"/>
          <w:szCs w:val="22"/>
        </w:rPr>
        <w:t xml:space="preserve">El </w:t>
      </w:r>
      <w:proofErr w:type="spellStart"/>
      <w:r w:rsidR="005E314F" w:rsidRPr="0016599E">
        <w:rPr>
          <w:rFonts w:ascii="Cambria" w:hAnsi="Cambria"/>
          <w:sz w:val="22"/>
          <w:szCs w:val="22"/>
        </w:rPr>
        <w:t>uraco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, </w:t>
      </w:r>
      <w:proofErr w:type="spellStart"/>
      <w:r w:rsidR="005E314F" w:rsidRPr="0016599E">
        <w:rPr>
          <w:rFonts w:ascii="Cambria" w:hAnsi="Cambria"/>
          <w:sz w:val="22"/>
          <w:szCs w:val="22"/>
        </w:rPr>
        <w:t>es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el </w:t>
      </w:r>
      <w:proofErr w:type="spellStart"/>
      <w:r w:rsidR="005E314F" w:rsidRPr="0016599E">
        <w:rPr>
          <w:rFonts w:ascii="Cambria" w:hAnsi="Cambria"/>
          <w:sz w:val="22"/>
          <w:szCs w:val="22"/>
        </w:rPr>
        <w:t>remanente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16599E">
        <w:rPr>
          <w:rFonts w:ascii="Cambria" w:hAnsi="Cambria"/>
          <w:sz w:val="22"/>
          <w:szCs w:val="22"/>
        </w:rPr>
        <w:t>fibroso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de </w:t>
      </w:r>
      <w:proofErr w:type="spellStart"/>
      <w:r w:rsidR="005E314F" w:rsidRPr="0016599E">
        <w:rPr>
          <w:rFonts w:ascii="Cambria" w:hAnsi="Cambria"/>
          <w:sz w:val="22"/>
          <w:szCs w:val="22"/>
        </w:rPr>
        <w:t>que</w:t>
      </w:r>
      <w:proofErr w:type="spellEnd"/>
      <w:r w:rsidR="005E314F" w:rsidRPr="0016599E">
        <w:rPr>
          <w:rFonts w:ascii="Cambria" w:hAnsi="Cambria"/>
          <w:sz w:val="22"/>
          <w:szCs w:val="22"/>
        </w:rPr>
        <w:t xml:space="preserve"> </w:t>
      </w:r>
      <w:proofErr w:type="spellStart"/>
      <w:r w:rsidR="005E314F" w:rsidRPr="0016599E">
        <w:rPr>
          <w:rFonts w:ascii="Cambria" w:hAnsi="Cambria"/>
          <w:sz w:val="22"/>
          <w:szCs w:val="22"/>
        </w:rPr>
        <w:t>estructura</w:t>
      </w:r>
      <w:proofErr w:type="spellEnd"/>
      <w:r w:rsidR="005E314F" w:rsidRPr="0016599E">
        <w:rPr>
          <w:rFonts w:ascii="Cambria" w:hAnsi="Cambria"/>
          <w:sz w:val="22"/>
          <w:szCs w:val="22"/>
        </w:rPr>
        <w:t>?</w:t>
      </w:r>
      <w:proofErr w:type="gramEnd"/>
    </w:p>
    <w:p w:rsidR="00A40CD5" w:rsidRDefault="00A40CD5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</w:p>
    <w:p w:rsidR="00181977" w:rsidRDefault="00181977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</w:p>
    <w:p w:rsidR="00181977" w:rsidRDefault="00181977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</w:p>
    <w:p w:rsidR="00181977" w:rsidRDefault="00181977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</w:p>
    <w:p w:rsidR="00181977" w:rsidRDefault="00181977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</w:p>
    <w:p w:rsidR="00181977" w:rsidRDefault="00181977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</w:p>
    <w:p w:rsidR="00181977" w:rsidRDefault="00181977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</w:p>
    <w:p w:rsidR="00181977" w:rsidRDefault="00181977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</w:p>
    <w:p w:rsidR="00181977" w:rsidRDefault="00181977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</w:p>
    <w:p w:rsidR="00181977" w:rsidRDefault="00181977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</w:p>
    <w:p w:rsidR="00181977" w:rsidRDefault="00181977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</w:p>
    <w:p w:rsidR="00181977" w:rsidRDefault="00181977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</w:p>
    <w:p w:rsidR="00181977" w:rsidRDefault="00181977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</w:p>
    <w:p w:rsidR="00181977" w:rsidRDefault="00181977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</w:p>
    <w:p w:rsidR="00181977" w:rsidRDefault="00181977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  <w:r w:rsidRPr="00181977">
        <w:rPr>
          <w:rFonts w:asciiTheme="majorHAnsi" w:hAnsiTheme="majorHAnsi"/>
          <w:b/>
          <w:sz w:val="28"/>
          <w:szCs w:val="22"/>
          <w:lang w:val="es-AR"/>
        </w:rPr>
        <w:lastRenderedPageBreak/>
        <w:drawing>
          <wp:inline distT="0" distB="0" distL="0" distR="0">
            <wp:extent cx="5915025" cy="3065716"/>
            <wp:effectExtent l="19050" t="0" r="9525" b="0"/>
            <wp:docPr id="10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18" cy="306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77" w:rsidRDefault="00181977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</w:p>
    <w:p w:rsidR="008F448D" w:rsidRDefault="008F448D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</w:p>
    <w:p w:rsidR="008F448D" w:rsidRDefault="008F448D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</w:p>
    <w:p w:rsidR="008F448D" w:rsidRDefault="008F448D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</w:p>
    <w:p w:rsidR="00181977" w:rsidRDefault="00181977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  <w:r w:rsidRPr="00181977">
        <w:rPr>
          <w:rFonts w:asciiTheme="majorHAnsi" w:hAnsiTheme="majorHAnsi"/>
          <w:b/>
          <w:sz w:val="28"/>
          <w:szCs w:val="22"/>
          <w:lang w:val="es-AR"/>
        </w:rPr>
        <w:drawing>
          <wp:inline distT="0" distB="0" distL="0" distR="0">
            <wp:extent cx="5915025" cy="3065716"/>
            <wp:effectExtent l="19050" t="0" r="9525" b="0"/>
            <wp:docPr id="10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18" cy="306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77" w:rsidRDefault="00181977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</w:p>
    <w:p w:rsidR="00181977" w:rsidRDefault="00181977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  <w:r w:rsidRPr="00181977">
        <w:rPr>
          <w:rFonts w:asciiTheme="majorHAnsi" w:hAnsiTheme="majorHAnsi"/>
          <w:b/>
          <w:sz w:val="28"/>
          <w:szCs w:val="22"/>
          <w:lang w:val="es-AR"/>
        </w:rPr>
        <w:lastRenderedPageBreak/>
        <w:drawing>
          <wp:inline distT="0" distB="0" distL="0" distR="0">
            <wp:extent cx="5991225" cy="3065716"/>
            <wp:effectExtent l="19050" t="0" r="0" b="0"/>
            <wp:docPr id="10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584" cy="306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77" w:rsidRDefault="00181977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</w:p>
    <w:p w:rsidR="008F448D" w:rsidRDefault="008F448D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</w:p>
    <w:p w:rsidR="008F448D" w:rsidRDefault="008F448D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</w:p>
    <w:p w:rsidR="008F448D" w:rsidRDefault="008F448D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</w:p>
    <w:p w:rsidR="00181977" w:rsidRDefault="00181977" w:rsidP="00666213">
      <w:pPr>
        <w:tabs>
          <w:tab w:val="left" w:pos="0"/>
        </w:tabs>
        <w:spacing w:before="120" w:after="120"/>
        <w:ind w:left="142"/>
        <w:rPr>
          <w:rFonts w:asciiTheme="majorHAnsi" w:hAnsiTheme="majorHAnsi"/>
          <w:b/>
          <w:sz w:val="28"/>
          <w:szCs w:val="22"/>
          <w:lang w:val="es-AR"/>
        </w:rPr>
      </w:pPr>
      <w:r w:rsidRPr="00181977">
        <w:rPr>
          <w:rFonts w:asciiTheme="majorHAnsi" w:hAnsiTheme="majorHAnsi"/>
          <w:b/>
          <w:sz w:val="28"/>
          <w:szCs w:val="22"/>
          <w:lang w:val="es-AR"/>
        </w:rPr>
        <w:drawing>
          <wp:inline distT="0" distB="0" distL="0" distR="0">
            <wp:extent cx="5905500" cy="3065716"/>
            <wp:effectExtent l="19050" t="0" r="0" b="0"/>
            <wp:docPr id="10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897" cy="306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977" w:rsidSect="005E314F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7160" w:rsidRDefault="00677160" w:rsidP="00D0592B">
      <w:r>
        <w:separator/>
      </w:r>
    </w:p>
  </w:endnote>
  <w:endnote w:type="continuationSeparator" w:id="1">
    <w:p w:rsidR="00677160" w:rsidRDefault="00677160" w:rsidP="00D059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19298"/>
      <w:docPartObj>
        <w:docPartGallery w:val="Page Numbers (Bottom of Page)"/>
        <w:docPartUnique/>
      </w:docPartObj>
    </w:sdtPr>
    <w:sdtContent>
      <w:p w:rsidR="00666213" w:rsidRDefault="000B6E51">
        <w:pPr>
          <w:pStyle w:val="Piedepgina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2049" type="#_x0000_t110" style="width:468pt;height:3.55pt;flip:y;mso-width-percent:1000;mso-left-percent:-10001;mso-top-percent:-10001;mso-position-horizontal:absolute;mso-position-horizontal-relative:char;mso-position-vertical:absolute;mso-position-vertical-relative:line;mso-width-percent:1000;mso-left-percent:-10001;mso-top-percent:-10001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  <w:p w:rsidR="00666213" w:rsidRDefault="0095202B">
        <w:pPr>
          <w:pStyle w:val="Piedepgina"/>
          <w:jc w:val="center"/>
        </w:pPr>
        <w:fldSimple w:instr=" PAGE    \* MERGEFORMAT ">
          <w:r w:rsidR="00AF2357">
            <w:rPr>
              <w:noProof/>
            </w:rPr>
            <w:t>1</w:t>
          </w:r>
        </w:fldSimple>
      </w:p>
    </w:sdtContent>
  </w:sdt>
  <w:p w:rsidR="00666213" w:rsidRDefault="0066621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7160" w:rsidRDefault="00677160" w:rsidP="00D0592B">
      <w:r>
        <w:separator/>
      </w:r>
    </w:p>
  </w:footnote>
  <w:footnote w:type="continuationSeparator" w:id="1">
    <w:p w:rsidR="00677160" w:rsidRDefault="00677160" w:rsidP="00D059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437" w:type="pct"/>
      <w:tblInd w:w="-311" w:type="dxa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10114"/>
    </w:tblGrid>
    <w:tr w:rsidR="00666213" w:rsidRPr="00D51BF4" w:rsidTr="00D51BF4">
      <w:trPr>
        <w:trHeight w:val="778"/>
      </w:trPr>
      <w:tc>
        <w:tcPr>
          <w:tcW w:w="5000" w:type="pct"/>
          <w:vAlign w:val="bottom"/>
        </w:tcPr>
        <w:sdt>
          <w:sdtPr>
            <w:rPr>
              <w:rFonts w:ascii="Book Antiqua" w:hAnsi="Book Antiqua"/>
              <w:b/>
              <w:i/>
              <w:smallCaps/>
              <w:shadow/>
              <w:color w:val="943634" w:themeColor="accent2" w:themeShade="BF"/>
              <w:kern w:val="16"/>
              <w:sz w:val="18"/>
              <w:szCs w:val="18"/>
              <w:lang w:val="es-AR"/>
            </w:rPr>
            <w:alias w:val="Título"/>
            <w:id w:val="5319297"/>
            <w:placeholder>
              <w:docPart w:val="F44F052100674FC6AD1DCCA79565FB70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666213" w:rsidRPr="00276C76" w:rsidRDefault="00666213" w:rsidP="00D51BF4">
              <w:pPr>
                <w:pStyle w:val="Encabezado"/>
                <w:pBdr>
                  <w:bottom w:val="thickThinSmallGap" w:sz="24" w:space="1" w:color="622423" w:themeColor="accent2" w:themeShade="7F"/>
                </w:pBdr>
                <w:tabs>
                  <w:tab w:val="clear" w:pos="8504"/>
                  <w:tab w:val="right" w:pos="9356"/>
                </w:tabs>
                <w:ind w:left="-567" w:right="-285" w:firstLine="452"/>
                <w:jc w:val="center"/>
                <w:rPr>
                  <w:rFonts w:ascii="Bodoni MT" w:eastAsiaTheme="majorEastAsia" w:hAnsi="Bodoni MT" w:cstheme="majorBidi"/>
                  <w:sz w:val="16"/>
                  <w:szCs w:val="16"/>
                  <w:lang w:val="es-ES"/>
                </w:rPr>
              </w:pPr>
              <w:r>
                <w:rPr>
                  <w:rFonts w:ascii="Book Antiqua" w:hAnsi="Book Antiqua"/>
                  <w:b/>
                  <w:i/>
                  <w:smallCaps/>
                  <w:shadow/>
                  <w:color w:val="943634" w:themeColor="accent2" w:themeShade="BF"/>
                  <w:kern w:val="16"/>
                  <w:sz w:val="18"/>
                  <w:szCs w:val="18"/>
                  <w:lang w:val="es-ES"/>
                </w:rPr>
                <w:t>Guías De Autoaprendizaje Y Autoevaluación De Biología Celular, Histología Y Embriología. FCM. UNC. Ed. 2017</w:t>
              </w:r>
            </w:p>
          </w:sdtContent>
        </w:sdt>
        <w:p w:rsidR="00666213" w:rsidRPr="00D51BF4" w:rsidRDefault="00666213">
          <w:pPr>
            <w:pStyle w:val="Encabezado"/>
            <w:jc w:val="right"/>
            <w:rPr>
              <w:bCs/>
              <w:noProof/>
              <w:color w:val="76923C" w:themeColor="accent3" w:themeShade="BF"/>
              <w:u w:val="single"/>
              <w:lang w:val="es-ES"/>
            </w:rPr>
          </w:pPr>
        </w:p>
      </w:tc>
    </w:tr>
  </w:tbl>
  <w:p w:rsidR="00666213" w:rsidRPr="00AC1D16" w:rsidRDefault="00666213" w:rsidP="00AC1D16">
    <w:pPr>
      <w:pStyle w:val="Encabezado"/>
      <w:rPr>
        <w:sz w:val="4"/>
        <w:szCs w:val="4"/>
        <w:lang w:val="es-E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5059_"/>
      </v:shape>
    </w:pict>
  </w:numPicBullet>
  <w:abstractNum w:abstractNumId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000000E"/>
    <w:multiLevelType w:val="singleLevel"/>
    <w:tmpl w:val="489AC664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Book Antiqua" w:eastAsia="Times New Roman" w:hAnsi="Book Antiqua" w:cs="Times New Roman"/>
      </w:rPr>
    </w:lvl>
  </w:abstractNum>
  <w:abstractNum w:abstractNumId="2">
    <w:nsid w:val="0000000F"/>
    <w:multiLevelType w:val="singleLevel"/>
    <w:tmpl w:val="0C0A0003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</w:abstractNum>
  <w:abstractNum w:abstractNumId="3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5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>
    <w:nsid w:val="00EE5329"/>
    <w:multiLevelType w:val="hybridMultilevel"/>
    <w:tmpl w:val="BEF09A4E"/>
    <w:lvl w:ilvl="0" w:tplc="BCC45E8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1" w:tplc="2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1E84C9B"/>
    <w:multiLevelType w:val="multilevel"/>
    <w:tmpl w:val="4D82C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2DD08AB"/>
    <w:multiLevelType w:val="hybridMultilevel"/>
    <w:tmpl w:val="676043FC"/>
    <w:lvl w:ilvl="0" w:tplc="2C0A0019">
      <w:start w:val="1"/>
      <w:numFmt w:val="lowerLetter"/>
      <w:lvlText w:val="%1."/>
      <w:lvlJc w:val="left"/>
      <w:pPr>
        <w:ind w:left="2115" w:hanging="360"/>
      </w:pPr>
      <w:rPr>
        <w:rFonts w:cs="Times New Roman"/>
      </w:rPr>
    </w:lvl>
    <w:lvl w:ilvl="1" w:tplc="2C0A0019" w:tentative="1">
      <w:start w:val="1"/>
      <w:numFmt w:val="lowerLetter"/>
      <w:lvlText w:val="%2."/>
      <w:lvlJc w:val="left"/>
      <w:pPr>
        <w:ind w:left="2835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3555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4275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4995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5715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6435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7155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7875" w:hanging="180"/>
      </w:pPr>
      <w:rPr>
        <w:rFonts w:cs="Times New Roman"/>
      </w:rPr>
    </w:lvl>
  </w:abstractNum>
  <w:abstractNum w:abstractNumId="9">
    <w:nsid w:val="056061C2"/>
    <w:multiLevelType w:val="hybridMultilevel"/>
    <w:tmpl w:val="80ACAAA4"/>
    <w:lvl w:ilvl="0" w:tplc="81785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ndara" w:hAnsi="Candara" w:cs="Times New Roman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65C2B9A"/>
    <w:multiLevelType w:val="hybridMultilevel"/>
    <w:tmpl w:val="A7F871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C42C79"/>
    <w:multiLevelType w:val="hybridMultilevel"/>
    <w:tmpl w:val="9850B47C"/>
    <w:lvl w:ilvl="0" w:tplc="7D023A1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071F5F38"/>
    <w:multiLevelType w:val="hybridMultilevel"/>
    <w:tmpl w:val="E01ADEE8"/>
    <w:lvl w:ilvl="0" w:tplc="085E42E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72F4FAE"/>
    <w:multiLevelType w:val="hybridMultilevel"/>
    <w:tmpl w:val="1480F7DE"/>
    <w:lvl w:ilvl="0" w:tplc="2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08F6797C"/>
    <w:multiLevelType w:val="hybridMultilevel"/>
    <w:tmpl w:val="BA861FD4"/>
    <w:lvl w:ilvl="0" w:tplc="81785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ndara" w:hAnsi="Candara" w:cs="Times New Roman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09AC4C56"/>
    <w:multiLevelType w:val="hybridMultilevel"/>
    <w:tmpl w:val="2F7E5A6C"/>
    <w:lvl w:ilvl="0" w:tplc="2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0BE863B7"/>
    <w:multiLevelType w:val="hybridMultilevel"/>
    <w:tmpl w:val="4E325568"/>
    <w:lvl w:ilvl="0" w:tplc="42D68E3E">
      <w:start w:val="1"/>
      <w:numFmt w:val="lowerLetter"/>
      <w:lvlText w:val="%1."/>
      <w:lvlJc w:val="left"/>
      <w:pPr>
        <w:ind w:left="1776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7">
    <w:nsid w:val="0C4278DB"/>
    <w:multiLevelType w:val="hybridMultilevel"/>
    <w:tmpl w:val="80ACAAA4"/>
    <w:lvl w:ilvl="0" w:tplc="81785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ndara" w:hAnsi="Candara" w:cs="Times New Roman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0CFE23F5"/>
    <w:multiLevelType w:val="hybridMultilevel"/>
    <w:tmpl w:val="BCB2A428"/>
    <w:lvl w:ilvl="0" w:tplc="B2145E32">
      <w:start w:val="10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1" w:tplc="AB3EF8A2">
      <w:start w:val="10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cs="Times New Roman" w:hint="default"/>
      </w:rPr>
    </w:lvl>
    <w:lvl w:ilvl="2" w:tplc="E1EA7E1C">
      <w:start w:val="2"/>
      <w:numFmt w:val="low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D6AC0246">
      <w:start w:val="3"/>
      <w:numFmt w:val="decimal"/>
      <w:lvlText w:val="%4"/>
      <w:lvlJc w:val="left"/>
      <w:pPr>
        <w:ind w:left="2880" w:hanging="360"/>
      </w:pPr>
      <w:rPr>
        <w:rFonts w:cs="Times New Roman" w:hint="default"/>
      </w:rPr>
    </w:lvl>
    <w:lvl w:ilvl="4" w:tplc="E4E2417C">
      <w:start w:val="2"/>
      <w:numFmt w:val="decimal"/>
      <w:lvlText w:val="%5."/>
      <w:lvlJc w:val="left"/>
      <w:pPr>
        <w:ind w:left="3196" w:hanging="360"/>
      </w:pPr>
      <w:rPr>
        <w:rFonts w:cs="Times New Roman" w:hint="default"/>
      </w:rPr>
    </w:lvl>
    <w:lvl w:ilvl="5" w:tplc="303E152E">
      <w:start w:val="3"/>
      <w:numFmt w:val="upperLetter"/>
      <w:lvlText w:val="%6."/>
      <w:lvlJc w:val="left"/>
      <w:pPr>
        <w:ind w:left="4500" w:hanging="360"/>
      </w:pPr>
      <w:rPr>
        <w:rFonts w:hint="default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0D343B05"/>
    <w:multiLevelType w:val="hybridMultilevel"/>
    <w:tmpl w:val="B7887D0A"/>
    <w:lvl w:ilvl="0" w:tplc="4D0E8EEE">
      <w:start w:val="1"/>
      <w:numFmt w:val="lowerLetter"/>
      <w:lvlText w:val="%1."/>
      <w:lvlJc w:val="left"/>
      <w:pPr>
        <w:ind w:left="1773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ind w:left="2493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ind w:left="3213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ind w:left="3933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ind w:left="4653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ind w:left="5373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ind w:left="6093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ind w:left="6813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ind w:left="7533" w:hanging="180"/>
      </w:pPr>
      <w:rPr>
        <w:rFonts w:cs="Times New Roman"/>
      </w:rPr>
    </w:lvl>
  </w:abstractNum>
  <w:abstractNum w:abstractNumId="20">
    <w:nsid w:val="0DD71A95"/>
    <w:multiLevelType w:val="hybridMultilevel"/>
    <w:tmpl w:val="E3BC6214"/>
    <w:lvl w:ilvl="0" w:tplc="009E305E">
      <w:start w:val="1"/>
      <w:numFmt w:val="lowerLetter"/>
      <w:lvlText w:val="%1)"/>
      <w:lvlJc w:val="left"/>
      <w:pPr>
        <w:ind w:left="1788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ind w:left="2508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ind w:left="3228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ind w:left="3948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ind w:left="4668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ind w:left="5388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ind w:left="6108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ind w:left="6828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ind w:left="7548" w:hanging="180"/>
      </w:pPr>
      <w:rPr>
        <w:rFonts w:cs="Times New Roman"/>
      </w:rPr>
    </w:lvl>
  </w:abstractNum>
  <w:abstractNum w:abstractNumId="21">
    <w:nsid w:val="0E1857D4"/>
    <w:multiLevelType w:val="hybridMultilevel"/>
    <w:tmpl w:val="4FA860B8"/>
    <w:lvl w:ilvl="0" w:tplc="197631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E726CB6"/>
    <w:multiLevelType w:val="hybridMultilevel"/>
    <w:tmpl w:val="6A025BD0"/>
    <w:lvl w:ilvl="0" w:tplc="080A000F">
      <w:start w:val="1"/>
      <w:numFmt w:val="decimal"/>
      <w:lvlText w:val="%1."/>
      <w:lvlJc w:val="left"/>
      <w:pPr>
        <w:ind w:left="2345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3065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3785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4505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5225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5945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6665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7385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8105" w:hanging="180"/>
      </w:pPr>
      <w:rPr>
        <w:rFonts w:cs="Times New Roman"/>
      </w:rPr>
    </w:lvl>
  </w:abstractNum>
  <w:abstractNum w:abstractNumId="23">
    <w:nsid w:val="0EBA39C6"/>
    <w:multiLevelType w:val="hybridMultilevel"/>
    <w:tmpl w:val="3B601A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F2C32E5"/>
    <w:multiLevelType w:val="multilevel"/>
    <w:tmpl w:val="7E620560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25">
    <w:nsid w:val="10007DB8"/>
    <w:multiLevelType w:val="hybridMultilevel"/>
    <w:tmpl w:val="12D00C7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10ED0888"/>
    <w:multiLevelType w:val="hybridMultilevel"/>
    <w:tmpl w:val="1A94F342"/>
    <w:lvl w:ilvl="0" w:tplc="2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15BD1B4A"/>
    <w:multiLevelType w:val="hybridMultilevel"/>
    <w:tmpl w:val="C95A316C"/>
    <w:lvl w:ilvl="0" w:tplc="872C10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2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17827AF3"/>
    <w:multiLevelType w:val="hybridMultilevel"/>
    <w:tmpl w:val="0336665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8286580"/>
    <w:multiLevelType w:val="hybridMultilevel"/>
    <w:tmpl w:val="C35EA784"/>
    <w:lvl w:ilvl="0" w:tplc="0F0C8FC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18DC6658"/>
    <w:multiLevelType w:val="hybridMultilevel"/>
    <w:tmpl w:val="188286C0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9C544A4"/>
    <w:multiLevelType w:val="hybridMultilevel"/>
    <w:tmpl w:val="B1267D48"/>
    <w:lvl w:ilvl="0" w:tplc="5E508C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  <w:color w:val="auto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1A421065"/>
    <w:multiLevelType w:val="hybridMultilevel"/>
    <w:tmpl w:val="5364AECA"/>
    <w:lvl w:ilvl="0" w:tplc="8E62B0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1ADB07F4"/>
    <w:multiLevelType w:val="hybridMultilevel"/>
    <w:tmpl w:val="AFA85AD2"/>
    <w:lvl w:ilvl="0" w:tplc="0C0A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1B467D75"/>
    <w:multiLevelType w:val="hybridMultilevel"/>
    <w:tmpl w:val="8E9C6522"/>
    <w:lvl w:ilvl="0" w:tplc="624C71C6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35">
    <w:nsid w:val="1C465F34"/>
    <w:multiLevelType w:val="hybridMultilevel"/>
    <w:tmpl w:val="3976F02C"/>
    <w:lvl w:ilvl="0" w:tplc="2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1CCD16DE"/>
    <w:multiLevelType w:val="hybridMultilevel"/>
    <w:tmpl w:val="0A942538"/>
    <w:lvl w:ilvl="0" w:tplc="0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1DFC0345"/>
    <w:multiLevelType w:val="hybridMultilevel"/>
    <w:tmpl w:val="9782FF6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F0F43FC"/>
    <w:multiLevelType w:val="hybridMultilevel"/>
    <w:tmpl w:val="B5287786"/>
    <w:lvl w:ilvl="0" w:tplc="C666E6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20675E6"/>
    <w:multiLevelType w:val="hybridMultilevel"/>
    <w:tmpl w:val="B6AED1F8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22DB6A8C"/>
    <w:multiLevelType w:val="hybridMultilevel"/>
    <w:tmpl w:val="89727EF6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23F64B12"/>
    <w:multiLevelType w:val="hybridMultilevel"/>
    <w:tmpl w:val="6D6411BC"/>
    <w:lvl w:ilvl="0" w:tplc="C556F0BC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16"/>
      </w:rPr>
    </w:lvl>
    <w:lvl w:ilvl="1" w:tplc="0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24A75734"/>
    <w:multiLevelType w:val="hybridMultilevel"/>
    <w:tmpl w:val="517C8F98"/>
    <w:lvl w:ilvl="0" w:tplc="3CA01F30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24DC49C3"/>
    <w:multiLevelType w:val="hybridMultilevel"/>
    <w:tmpl w:val="0D723182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2538026C"/>
    <w:multiLevelType w:val="hybridMultilevel"/>
    <w:tmpl w:val="B95A60C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270E6DB1"/>
    <w:multiLevelType w:val="hybridMultilevel"/>
    <w:tmpl w:val="421809A2"/>
    <w:lvl w:ilvl="0" w:tplc="38BE2CF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6">
    <w:nsid w:val="28410B61"/>
    <w:multiLevelType w:val="hybridMultilevel"/>
    <w:tmpl w:val="C6760F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2AB051E1"/>
    <w:multiLevelType w:val="hybridMultilevel"/>
    <w:tmpl w:val="78749C92"/>
    <w:lvl w:ilvl="0" w:tplc="1D5A668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>
    <w:nsid w:val="2BDF444C"/>
    <w:multiLevelType w:val="hybridMultilevel"/>
    <w:tmpl w:val="B73E7AD2"/>
    <w:lvl w:ilvl="0" w:tplc="81785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ndara" w:hAnsi="Candara" w:cs="Times New Roman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2CCE1415"/>
    <w:multiLevelType w:val="hybridMultilevel"/>
    <w:tmpl w:val="1B2491F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EF65FF9"/>
    <w:multiLevelType w:val="hybridMultilevel"/>
    <w:tmpl w:val="E9087E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F75581C"/>
    <w:multiLevelType w:val="hybridMultilevel"/>
    <w:tmpl w:val="BE345F24"/>
    <w:lvl w:ilvl="0" w:tplc="D7CAF424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52">
    <w:nsid w:val="2FD81C67"/>
    <w:multiLevelType w:val="hybridMultilevel"/>
    <w:tmpl w:val="30F69B16"/>
    <w:lvl w:ilvl="0" w:tplc="23B2B1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FE52A28"/>
    <w:multiLevelType w:val="hybridMultilevel"/>
    <w:tmpl w:val="C406C38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302007D9"/>
    <w:multiLevelType w:val="hybridMultilevel"/>
    <w:tmpl w:val="561CF626"/>
    <w:lvl w:ilvl="0" w:tplc="C62885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054265A">
      <w:start w:val="1"/>
      <w:numFmt w:val="decimal"/>
      <w:lvlText w:val="%3-"/>
      <w:lvlJc w:val="left"/>
      <w:pPr>
        <w:ind w:left="2160" w:hanging="360"/>
      </w:pPr>
      <w:rPr>
        <w:rFonts w:cs="Times New Roman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30A308CA"/>
    <w:multiLevelType w:val="multilevel"/>
    <w:tmpl w:val="4AAE8948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1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572" w:hanging="1800"/>
      </w:pPr>
      <w:rPr>
        <w:rFonts w:cs="Times New Roman" w:hint="default"/>
      </w:rPr>
    </w:lvl>
  </w:abstractNum>
  <w:abstractNum w:abstractNumId="56">
    <w:nsid w:val="312768D1"/>
    <w:multiLevelType w:val="hybridMultilevel"/>
    <w:tmpl w:val="C62E6A26"/>
    <w:lvl w:ilvl="0" w:tplc="040A0019">
      <w:start w:val="1"/>
      <w:numFmt w:val="lowerLetter"/>
      <w:lvlText w:val="%1."/>
      <w:lvlJc w:val="left"/>
      <w:pPr>
        <w:ind w:left="1800" w:hanging="360"/>
      </w:pPr>
      <w:rPr>
        <w:rFonts w:cs="Times New Roman"/>
      </w:rPr>
    </w:lvl>
    <w:lvl w:ilvl="1" w:tplc="040A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7">
    <w:nsid w:val="36C15665"/>
    <w:multiLevelType w:val="hybridMultilevel"/>
    <w:tmpl w:val="392011F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371E3B6D"/>
    <w:multiLevelType w:val="hybridMultilevel"/>
    <w:tmpl w:val="0CD22C26"/>
    <w:lvl w:ilvl="0" w:tplc="81785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ndara" w:hAnsi="Candara"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>
    <w:nsid w:val="37C00F9D"/>
    <w:multiLevelType w:val="hybridMultilevel"/>
    <w:tmpl w:val="1BE231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7D52F4C"/>
    <w:multiLevelType w:val="hybridMultilevel"/>
    <w:tmpl w:val="B39E4EE4"/>
    <w:lvl w:ilvl="0" w:tplc="1D34BF3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88F79A8"/>
    <w:multiLevelType w:val="hybridMultilevel"/>
    <w:tmpl w:val="D15647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39DB3E9D"/>
    <w:multiLevelType w:val="hybridMultilevel"/>
    <w:tmpl w:val="1EAAADA8"/>
    <w:lvl w:ilvl="0" w:tplc="B97A1FB2">
      <w:start w:val="1"/>
      <w:numFmt w:val="decimal"/>
      <w:lvlText w:val="%1."/>
      <w:lvlJc w:val="left"/>
      <w:pPr>
        <w:ind w:left="1080" w:hanging="360"/>
      </w:pPr>
      <w:rPr>
        <w:rFonts w:cs="Times New Roman"/>
        <w:b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3">
    <w:nsid w:val="3A0D3EA4"/>
    <w:multiLevelType w:val="hybridMultilevel"/>
    <w:tmpl w:val="A01A7C82"/>
    <w:lvl w:ilvl="0" w:tplc="392217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4">
    <w:nsid w:val="3C0A79D7"/>
    <w:multiLevelType w:val="hybridMultilevel"/>
    <w:tmpl w:val="E08CFD54"/>
    <w:lvl w:ilvl="0" w:tplc="3146CE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2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5">
    <w:nsid w:val="3D4958C2"/>
    <w:multiLevelType w:val="hybridMultilevel"/>
    <w:tmpl w:val="1A487B3C"/>
    <w:lvl w:ilvl="0" w:tplc="42925C4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1" w:tplc="0BB8E6B2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2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C0A000F">
      <w:start w:val="1"/>
      <w:numFmt w:val="decimal"/>
      <w:lvlText w:val="%4."/>
      <w:lvlJc w:val="left"/>
      <w:pPr>
        <w:tabs>
          <w:tab w:val="num" w:pos="3196"/>
        </w:tabs>
        <w:ind w:left="3196" w:hanging="360"/>
      </w:pPr>
      <w:rPr>
        <w:rFonts w:cs="Times New Roman"/>
      </w:rPr>
    </w:lvl>
    <w:lvl w:ilvl="4" w:tplc="2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6">
    <w:nsid w:val="3F625965"/>
    <w:multiLevelType w:val="hybridMultilevel"/>
    <w:tmpl w:val="F8BA83F4"/>
    <w:lvl w:ilvl="0" w:tplc="20E0B570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>
    <w:nsid w:val="404A17F7"/>
    <w:multiLevelType w:val="hybridMultilevel"/>
    <w:tmpl w:val="0E2AB22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0814C77"/>
    <w:multiLevelType w:val="hybridMultilevel"/>
    <w:tmpl w:val="8C9C9F14"/>
    <w:lvl w:ilvl="0" w:tplc="2C0A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9">
    <w:nsid w:val="41274826"/>
    <w:multiLevelType w:val="hybridMultilevel"/>
    <w:tmpl w:val="5096F446"/>
    <w:lvl w:ilvl="0" w:tplc="DBB66F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ndara" w:hAnsi="Candara" w:cs="Times New Roman" w:hint="default"/>
        <w:b/>
        <w:sz w:val="22"/>
        <w:szCs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41853C6E"/>
    <w:multiLevelType w:val="hybridMultilevel"/>
    <w:tmpl w:val="A45014B4"/>
    <w:lvl w:ilvl="0" w:tplc="B80E9572">
      <w:start w:val="1"/>
      <w:numFmt w:val="lowerLetter"/>
      <w:lvlText w:val="%1)"/>
      <w:lvlJc w:val="left"/>
      <w:pPr>
        <w:ind w:left="1788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ind w:left="2508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ind w:left="3228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ind w:left="3948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ind w:left="4668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ind w:left="5388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ind w:left="6108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ind w:left="6828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ind w:left="7548" w:hanging="180"/>
      </w:pPr>
      <w:rPr>
        <w:rFonts w:cs="Times New Roman"/>
      </w:rPr>
    </w:lvl>
  </w:abstractNum>
  <w:abstractNum w:abstractNumId="71">
    <w:nsid w:val="41BD3671"/>
    <w:multiLevelType w:val="hybridMultilevel"/>
    <w:tmpl w:val="0DCE133A"/>
    <w:lvl w:ilvl="0" w:tplc="54245D98">
      <w:start w:val="1"/>
      <w:numFmt w:val="lowerLetter"/>
      <w:lvlText w:val="%1."/>
      <w:lvlJc w:val="left"/>
      <w:pPr>
        <w:ind w:left="1776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72">
    <w:nsid w:val="42254581"/>
    <w:multiLevelType w:val="hybridMultilevel"/>
    <w:tmpl w:val="0ABAC6E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>
    <w:nsid w:val="422A09EE"/>
    <w:multiLevelType w:val="hybridMultilevel"/>
    <w:tmpl w:val="3DAA0FFA"/>
    <w:lvl w:ilvl="0" w:tplc="040A0019">
      <w:start w:val="1"/>
      <w:numFmt w:val="lowerLetter"/>
      <w:lvlText w:val="%1."/>
      <w:lvlJc w:val="left"/>
      <w:pPr>
        <w:ind w:left="1800" w:hanging="360"/>
      </w:pPr>
      <w:rPr>
        <w:rFonts w:cs="Times New Roman"/>
      </w:rPr>
    </w:lvl>
    <w:lvl w:ilvl="1" w:tplc="040A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74">
    <w:nsid w:val="42A73F7D"/>
    <w:multiLevelType w:val="multilevel"/>
    <w:tmpl w:val="E034AFE6"/>
    <w:lvl w:ilvl="0">
      <w:start w:val="2"/>
      <w:numFmt w:val="decimal"/>
      <w:lvlText w:val="%1."/>
      <w:lvlJc w:val="left"/>
      <w:pPr>
        <w:ind w:left="644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1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572" w:hanging="1800"/>
      </w:pPr>
      <w:rPr>
        <w:rFonts w:cs="Times New Roman" w:hint="default"/>
      </w:rPr>
    </w:lvl>
  </w:abstractNum>
  <w:abstractNum w:abstractNumId="75">
    <w:nsid w:val="43380F83"/>
    <w:multiLevelType w:val="hybridMultilevel"/>
    <w:tmpl w:val="0A6AE45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340068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6">
    <w:nsid w:val="43D454A2"/>
    <w:multiLevelType w:val="hybridMultilevel"/>
    <w:tmpl w:val="2E722E6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6072E34"/>
    <w:multiLevelType w:val="hybridMultilevel"/>
    <w:tmpl w:val="F0D475C0"/>
    <w:lvl w:ilvl="0" w:tplc="A8203E92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8">
    <w:nsid w:val="4645185B"/>
    <w:multiLevelType w:val="hybridMultilevel"/>
    <w:tmpl w:val="35C63A52"/>
    <w:lvl w:ilvl="0" w:tplc="0000002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054265A">
      <w:start w:val="1"/>
      <w:numFmt w:val="decimal"/>
      <w:lvlText w:val="%3-"/>
      <w:lvlJc w:val="left"/>
      <w:pPr>
        <w:ind w:left="2160" w:hanging="360"/>
      </w:pPr>
      <w:rPr>
        <w:rFonts w:cs="Times New Roman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>
    <w:nsid w:val="46F02EFF"/>
    <w:multiLevelType w:val="hybridMultilevel"/>
    <w:tmpl w:val="750AA05A"/>
    <w:lvl w:ilvl="0" w:tplc="81785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ndara" w:hAnsi="Candara" w:cs="Times New Roman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>
    <w:nsid w:val="48442ACB"/>
    <w:multiLevelType w:val="hybridMultilevel"/>
    <w:tmpl w:val="B874C3D4"/>
    <w:lvl w:ilvl="0" w:tplc="C666E6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CF93EFC"/>
    <w:multiLevelType w:val="hybridMultilevel"/>
    <w:tmpl w:val="C53052B8"/>
    <w:lvl w:ilvl="0" w:tplc="E49AA462">
      <w:start w:val="1"/>
      <w:numFmt w:val="lowerLetter"/>
      <w:lvlText w:val="%1)"/>
      <w:lvlJc w:val="left"/>
      <w:pPr>
        <w:ind w:left="1788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ind w:left="2508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ind w:left="3228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ind w:left="3948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ind w:left="4668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ind w:left="5388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ind w:left="6108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ind w:left="6828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ind w:left="7548" w:hanging="180"/>
      </w:pPr>
      <w:rPr>
        <w:rFonts w:cs="Times New Roman"/>
      </w:rPr>
    </w:lvl>
  </w:abstractNum>
  <w:abstractNum w:abstractNumId="82">
    <w:nsid w:val="4F356F85"/>
    <w:multiLevelType w:val="hybridMultilevel"/>
    <w:tmpl w:val="4ADA2284"/>
    <w:lvl w:ilvl="0" w:tplc="716A7ADE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>
    <w:nsid w:val="50B8654B"/>
    <w:multiLevelType w:val="hybridMultilevel"/>
    <w:tmpl w:val="8BE4191E"/>
    <w:lvl w:ilvl="0" w:tplc="2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51602666"/>
    <w:multiLevelType w:val="hybridMultilevel"/>
    <w:tmpl w:val="F1529590"/>
    <w:lvl w:ilvl="0" w:tplc="2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52722BEA"/>
    <w:multiLevelType w:val="hybridMultilevel"/>
    <w:tmpl w:val="0B2C004C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>
    <w:nsid w:val="553B04F4"/>
    <w:multiLevelType w:val="hybridMultilevel"/>
    <w:tmpl w:val="82184102"/>
    <w:lvl w:ilvl="0" w:tplc="00000029">
      <w:start w:val="1"/>
      <w:numFmt w:val="bullet"/>
      <w:lvlText w:val=""/>
      <w:lvlJc w:val="left"/>
      <w:pPr>
        <w:ind w:left="1287" w:hanging="360"/>
      </w:pPr>
      <w:rPr>
        <w:rFonts w:ascii="Symbol" w:hAnsi="Symbol" w:cs="Symbol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>
    <w:nsid w:val="58601A85"/>
    <w:multiLevelType w:val="hybridMultilevel"/>
    <w:tmpl w:val="1C509A1A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9C11203"/>
    <w:multiLevelType w:val="hybridMultilevel"/>
    <w:tmpl w:val="0B981B88"/>
    <w:lvl w:ilvl="0" w:tplc="7EACF9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4688285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2" w:tplc="F7C04D76">
      <w:start w:val="2"/>
      <w:numFmt w:val="lowerLetter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 w:tplc="2C0A000F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 w:tplc="2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9">
    <w:nsid w:val="59F312F6"/>
    <w:multiLevelType w:val="hybridMultilevel"/>
    <w:tmpl w:val="274C067E"/>
    <w:lvl w:ilvl="0" w:tplc="0C0A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0">
    <w:nsid w:val="5A5F2D89"/>
    <w:multiLevelType w:val="hybridMultilevel"/>
    <w:tmpl w:val="42C25DFA"/>
    <w:lvl w:ilvl="0" w:tplc="2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">
    <w:nsid w:val="5B883EAF"/>
    <w:multiLevelType w:val="hybridMultilevel"/>
    <w:tmpl w:val="F576433C"/>
    <w:lvl w:ilvl="0" w:tplc="8E62B0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2">
    <w:nsid w:val="5B8B2495"/>
    <w:multiLevelType w:val="hybridMultilevel"/>
    <w:tmpl w:val="73D8837E"/>
    <w:lvl w:ilvl="0" w:tplc="F78EA3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ajorHAnsi" w:hAnsiTheme="majorHAnsi" w:cs="Times New Roman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5CE87ED4"/>
    <w:multiLevelType w:val="hybridMultilevel"/>
    <w:tmpl w:val="A5402DF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1B11132"/>
    <w:multiLevelType w:val="hybridMultilevel"/>
    <w:tmpl w:val="DACA1902"/>
    <w:lvl w:ilvl="0" w:tplc="403CAD40">
      <w:start w:val="1"/>
      <w:numFmt w:val="lowerLetter"/>
      <w:lvlText w:val="%1)"/>
      <w:lvlJc w:val="left"/>
      <w:pPr>
        <w:ind w:left="1788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ind w:left="2508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ind w:left="3228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ind w:left="3948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ind w:left="4668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ind w:left="5388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ind w:left="6108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ind w:left="6828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ind w:left="7548" w:hanging="180"/>
      </w:pPr>
      <w:rPr>
        <w:rFonts w:cs="Times New Roman"/>
      </w:rPr>
    </w:lvl>
  </w:abstractNum>
  <w:abstractNum w:abstractNumId="95">
    <w:nsid w:val="621D3A23"/>
    <w:multiLevelType w:val="hybridMultilevel"/>
    <w:tmpl w:val="1FD0AF0A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6">
    <w:nsid w:val="62B347F3"/>
    <w:multiLevelType w:val="multilevel"/>
    <w:tmpl w:val="05641480"/>
    <w:lvl w:ilvl="0">
      <w:start w:val="2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1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572" w:hanging="1800"/>
      </w:pPr>
      <w:rPr>
        <w:rFonts w:cs="Times New Roman" w:hint="default"/>
      </w:rPr>
    </w:lvl>
  </w:abstractNum>
  <w:abstractNum w:abstractNumId="97">
    <w:nsid w:val="630F7029"/>
    <w:multiLevelType w:val="hybridMultilevel"/>
    <w:tmpl w:val="4DC26C14"/>
    <w:lvl w:ilvl="0" w:tplc="81785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ndara" w:hAnsi="Candara" w:cs="Times New Roman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">
    <w:nsid w:val="64402AA3"/>
    <w:multiLevelType w:val="hybridMultilevel"/>
    <w:tmpl w:val="E95893FE"/>
    <w:lvl w:ilvl="0" w:tplc="E870B62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9">
    <w:nsid w:val="688B5A2E"/>
    <w:multiLevelType w:val="hybridMultilevel"/>
    <w:tmpl w:val="A64E6912"/>
    <w:lvl w:ilvl="0" w:tplc="00000029">
      <w:start w:val="1"/>
      <w:numFmt w:val="bullet"/>
      <w:lvlText w:val=""/>
      <w:lvlJc w:val="left"/>
      <w:pPr>
        <w:ind w:left="1080" w:hanging="360"/>
      </w:pPr>
      <w:rPr>
        <w:rFonts w:ascii="Symbol" w:hAnsi="Symbol" w:cs="Symbol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0">
    <w:nsid w:val="6A0B0154"/>
    <w:multiLevelType w:val="hybridMultilevel"/>
    <w:tmpl w:val="402E8874"/>
    <w:lvl w:ilvl="0" w:tplc="0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u w:val="none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>
    <w:nsid w:val="6C20632A"/>
    <w:multiLevelType w:val="hybridMultilevel"/>
    <w:tmpl w:val="B3207A22"/>
    <w:lvl w:ilvl="0" w:tplc="C7FEE1F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2">
    <w:nsid w:val="6E7D01D8"/>
    <w:multiLevelType w:val="hybridMultilevel"/>
    <w:tmpl w:val="3FEEFB24"/>
    <w:lvl w:ilvl="0" w:tplc="D2A24486">
      <w:start w:val="1"/>
      <w:numFmt w:val="lowerLetter"/>
      <w:lvlText w:val="%1."/>
      <w:lvlJc w:val="left"/>
      <w:pPr>
        <w:ind w:left="1776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03">
    <w:nsid w:val="71E10DB0"/>
    <w:multiLevelType w:val="hybridMultilevel"/>
    <w:tmpl w:val="9D3A61DC"/>
    <w:lvl w:ilvl="0" w:tplc="2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688285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2" w:tplc="F7C04D76">
      <w:start w:val="2"/>
      <w:numFmt w:val="lowerLetter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 w:tplc="2C0A000F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 w:tplc="2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4">
    <w:nsid w:val="73C23397"/>
    <w:multiLevelType w:val="hybridMultilevel"/>
    <w:tmpl w:val="B73E7AD2"/>
    <w:lvl w:ilvl="0" w:tplc="81785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ndara" w:hAnsi="Candara" w:cs="Times New Roman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5">
    <w:nsid w:val="740B1A2D"/>
    <w:multiLevelType w:val="hybridMultilevel"/>
    <w:tmpl w:val="CA40921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4F63FFB"/>
    <w:multiLevelType w:val="hybridMultilevel"/>
    <w:tmpl w:val="864C9C8E"/>
    <w:lvl w:ilvl="0" w:tplc="2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>
    <w:nsid w:val="75021ACF"/>
    <w:multiLevelType w:val="hybridMultilevel"/>
    <w:tmpl w:val="DD3CC9E0"/>
    <w:lvl w:ilvl="0" w:tplc="3D0ECC7A">
      <w:start w:val="1"/>
      <w:numFmt w:val="lowerLetter"/>
      <w:lvlText w:val="%1."/>
      <w:lvlJc w:val="left"/>
      <w:pPr>
        <w:ind w:left="107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94" w:hanging="360"/>
      </w:pPr>
    </w:lvl>
    <w:lvl w:ilvl="2" w:tplc="0C0A001B" w:tentative="1">
      <w:start w:val="1"/>
      <w:numFmt w:val="lowerRoman"/>
      <w:lvlText w:val="%3."/>
      <w:lvlJc w:val="right"/>
      <w:pPr>
        <w:ind w:left="2514" w:hanging="180"/>
      </w:pPr>
    </w:lvl>
    <w:lvl w:ilvl="3" w:tplc="0C0A000F" w:tentative="1">
      <w:start w:val="1"/>
      <w:numFmt w:val="decimal"/>
      <w:lvlText w:val="%4."/>
      <w:lvlJc w:val="left"/>
      <w:pPr>
        <w:ind w:left="3234" w:hanging="360"/>
      </w:pPr>
    </w:lvl>
    <w:lvl w:ilvl="4" w:tplc="0C0A0019" w:tentative="1">
      <w:start w:val="1"/>
      <w:numFmt w:val="lowerLetter"/>
      <w:lvlText w:val="%5."/>
      <w:lvlJc w:val="left"/>
      <w:pPr>
        <w:ind w:left="3954" w:hanging="360"/>
      </w:pPr>
    </w:lvl>
    <w:lvl w:ilvl="5" w:tplc="0C0A001B" w:tentative="1">
      <w:start w:val="1"/>
      <w:numFmt w:val="lowerRoman"/>
      <w:lvlText w:val="%6."/>
      <w:lvlJc w:val="right"/>
      <w:pPr>
        <w:ind w:left="4674" w:hanging="180"/>
      </w:pPr>
    </w:lvl>
    <w:lvl w:ilvl="6" w:tplc="0C0A000F" w:tentative="1">
      <w:start w:val="1"/>
      <w:numFmt w:val="decimal"/>
      <w:lvlText w:val="%7."/>
      <w:lvlJc w:val="left"/>
      <w:pPr>
        <w:ind w:left="5394" w:hanging="360"/>
      </w:pPr>
    </w:lvl>
    <w:lvl w:ilvl="7" w:tplc="0C0A0019" w:tentative="1">
      <w:start w:val="1"/>
      <w:numFmt w:val="lowerLetter"/>
      <w:lvlText w:val="%8."/>
      <w:lvlJc w:val="left"/>
      <w:pPr>
        <w:ind w:left="6114" w:hanging="360"/>
      </w:pPr>
    </w:lvl>
    <w:lvl w:ilvl="8" w:tplc="0C0A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08">
    <w:nsid w:val="75115C5C"/>
    <w:multiLevelType w:val="hybridMultilevel"/>
    <w:tmpl w:val="04B4DBEA"/>
    <w:lvl w:ilvl="0" w:tplc="81785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ndara" w:hAnsi="Candara" w:cs="Times New Roman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>
    <w:nsid w:val="7614324B"/>
    <w:multiLevelType w:val="hybridMultilevel"/>
    <w:tmpl w:val="37369594"/>
    <w:lvl w:ilvl="0" w:tplc="81785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ndara" w:hAnsi="Candara" w:cs="Times New Roman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>
    <w:nsid w:val="76FC66B4"/>
    <w:multiLevelType w:val="multilevel"/>
    <w:tmpl w:val="9EB652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77251AEE"/>
    <w:multiLevelType w:val="hybridMultilevel"/>
    <w:tmpl w:val="E4841B7A"/>
    <w:lvl w:ilvl="0" w:tplc="0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>
    <w:nsid w:val="78BE6D7F"/>
    <w:multiLevelType w:val="hybridMultilevel"/>
    <w:tmpl w:val="DE5E4692"/>
    <w:lvl w:ilvl="0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3">
    <w:nsid w:val="797C65EC"/>
    <w:multiLevelType w:val="hybridMultilevel"/>
    <w:tmpl w:val="0B448B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A6B30FC"/>
    <w:multiLevelType w:val="hybridMultilevel"/>
    <w:tmpl w:val="FF109DD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5">
    <w:nsid w:val="7B0A794A"/>
    <w:multiLevelType w:val="hybridMultilevel"/>
    <w:tmpl w:val="A344064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>
    <w:nsid w:val="7D0F0041"/>
    <w:multiLevelType w:val="hybridMultilevel"/>
    <w:tmpl w:val="B19AD67E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7DBB39A7"/>
    <w:multiLevelType w:val="hybridMultilevel"/>
    <w:tmpl w:val="E08E3552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E9E4489"/>
    <w:multiLevelType w:val="hybridMultilevel"/>
    <w:tmpl w:val="B834168C"/>
    <w:lvl w:ilvl="0" w:tplc="ED7666A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75"/>
  </w:num>
  <w:num w:numId="2">
    <w:abstractNumId w:val="22"/>
  </w:num>
  <w:num w:numId="3">
    <w:abstractNumId w:val="76"/>
  </w:num>
  <w:num w:numId="4">
    <w:abstractNumId w:val="25"/>
  </w:num>
  <w:num w:numId="5">
    <w:abstractNumId w:val="44"/>
  </w:num>
  <w:num w:numId="6">
    <w:abstractNumId w:val="87"/>
  </w:num>
  <w:num w:numId="7">
    <w:abstractNumId w:val="67"/>
  </w:num>
  <w:num w:numId="8">
    <w:abstractNumId w:val="30"/>
  </w:num>
  <w:num w:numId="9">
    <w:abstractNumId w:val="116"/>
  </w:num>
  <w:num w:numId="10">
    <w:abstractNumId w:val="49"/>
  </w:num>
  <w:num w:numId="11">
    <w:abstractNumId w:val="115"/>
  </w:num>
  <w:num w:numId="12">
    <w:abstractNumId w:val="50"/>
  </w:num>
  <w:num w:numId="13">
    <w:abstractNumId w:val="7"/>
  </w:num>
  <w:num w:numId="14">
    <w:abstractNumId w:val="53"/>
  </w:num>
  <w:num w:numId="15">
    <w:abstractNumId w:val="1"/>
  </w:num>
  <w:num w:numId="16">
    <w:abstractNumId w:val="118"/>
  </w:num>
  <w:num w:numId="17">
    <w:abstractNumId w:val="72"/>
  </w:num>
  <w:num w:numId="18">
    <w:abstractNumId w:val="39"/>
  </w:num>
  <w:num w:numId="19">
    <w:abstractNumId w:val="93"/>
  </w:num>
  <w:num w:numId="20">
    <w:abstractNumId w:val="77"/>
  </w:num>
  <w:num w:numId="21">
    <w:abstractNumId w:val="63"/>
  </w:num>
  <w:num w:numId="22">
    <w:abstractNumId w:val="46"/>
  </w:num>
  <w:num w:numId="23">
    <w:abstractNumId w:val="31"/>
  </w:num>
  <w:num w:numId="24">
    <w:abstractNumId w:val="111"/>
  </w:num>
  <w:num w:numId="25">
    <w:abstractNumId w:val="2"/>
  </w:num>
  <w:num w:numId="26">
    <w:abstractNumId w:val="17"/>
  </w:num>
  <w:num w:numId="27">
    <w:abstractNumId w:val="108"/>
  </w:num>
  <w:num w:numId="28">
    <w:abstractNumId w:val="109"/>
  </w:num>
  <w:num w:numId="29">
    <w:abstractNumId w:val="104"/>
  </w:num>
  <w:num w:numId="30">
    <w:abstractNumId w:val="69"/>
  </w:num>
  <w:num w:numId="31">
    <w:abstractNumId w:val="48"/>
  </w:num>
  <w:num w:numId="32">
    <w:abstractNumId w:val="9"/>
  </w:num>
  <w:num w:numId="33">
    <w:abstractNumId w:val="37"/>
  </w:num>
  <w:num w:numId="34">
    <w:abstractNumId w:val="28"/>
  </w:num>
  <w:num w:numId="35">
    <w:abstractNumId w:val="38"/>
  </w:num>
  <w:num w:numId="36">
    <w:abstractNumId w:val="98"/>
  </w:num>
  <w:num w:numId="37">
    <w:abstractNumId w:val="42"/>
  </w:num>
  <w:num w:numId="38">
    <w:abstractNumId w:val="23"/>
  </w:num>
  <w:num w:numId="39">
    <w:abstractNumId w:val="80"/>
  </w:num>
  <w:num w:numId="40">
    <w:abstractNumId w:val="113"/>
  </w:num>
  <w:num w:numId="41">
    <w:abstractNumId w:val="99"/>
  </w:num>
  <w:num w:numId="42">
    <w:abstractNumId w:val="78"/>
  </w:num>
  <w:num w:numId="43">
    <w:abstractNumId w:val="86"/>
  </w:num>
  <w:num w:numId="44">
    <w:abstractNumId w:val="54"/>
  </w:num>
  <w:num w:numId="45">
    <w:abstractNumId w:val="10"/>
  </w:num>
  <w:num w:numId="46">
    <w:abstractNumId w:val="114"/>
  </w:num>
  <w:num w:numId="47">
    <w:abstractNumId w:val="58"/>
  </w:num>
  <w:num w:numId="48">
    <w:abstractNumId w:val="32"/>
  </w:num>
  <w:num w:numId="49">
    <w:abstractNumId w:val="91"/>
  </w:num>
  <w:num w:numId="50">
    <w:abstractNumId w:val="51"/>
  </w:num>
  <w:num w:numId="51">
    <w:abstractNumId w:val="3"/>
  </w:num>
  <w:num w:numId="52">
    <w:abstractNumId w:val="79"/>
  </w:num>
  <w:num w:numId="53">
    <w:abstractNumId w:val="14"/>
  </w:num>
  <w:num w:numId="54">
    <w:abstractNumId w:val="117"/>
  </w:num>
  <w:num w:numId="55">
    <w:abstractNumId w:val="13"/>
  </w:num>
  <w:num w:numId="56">
    <w:abstractNumId w:val="4"/>
  </w:num>
  <w:num w:numId="57">
    <w:abstractNumId w:val="33"/>
  </w:num>
  <w:num w:numId="5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8"/>
  </w:num>
  <w:num w:numId="64">
    <w:abstractNumId w:val="5"/>
  </w:num>
  <w:num w:numId="65">
    <w:abstractNumId w:val="103"/>
  </w:num>
  <w:num w:numId="66">
    <w:abstractNumId w:val="112"/>
  </w:num>
  <w:num w:numId="67">
    <w:abstractNumId w:val="97"/>
  </w:num>
  <w:num w:numId="68">
    <w:abstractNumId w:val="40"/>
  </w:num>
  <w:num w:numId="69">
    <w:abstractNumId w:val="24"/>
  </w:num>
  <w:num w:numId="70">
    <w:abstractNumId w:val="81"/>
  </w:num>
  <w:num w:numId="71">
    <w:abstractNumId w:val="70"/>
  </w:num>
  <w:num w:numId="72">
    <w:abstractNumId w:val="20"/>
  </w:num>
  <w:num w:numId="73">
    <w:abstractNumId w:val="94"/>
  </w:num>
  <w:num w:numId="74">
    <w:abstractNumId w:val="100"/>
  </w:num>
  <w:num w:numId="75">
    <w:abstractNumId w:val="57"/>
  </w:num>
  <w:num w:numId="76">
    <w:abstractNumId w:val="85"/>
  </w:num>
  <w:num w:numId="77">
    <w:abstractNumId w:val="110"/>
  </w:num>
  <w:num w:numId="78">
    <w:abstractNumId w:val="88"/>
  </w:num>
  <w:num w:numId="79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43"/>
  </w:num>
  <w:num w:numId="81">
    <w:abstractNumId w:val="12"/>
  </w:num>
  <w:num w:numId="82">
    <w:abstractNumId w:val="66"/>
  </w:num>
  <w:num w:numId="83">
    <w:abstractNumId w:val="92"/>
  </w:num>
  <w:num w:numId="84">
    <w:abstractNumId w:val="82"/>
  </w:num>
  <w:num w:numId="85">
    <w:abstractNumId w:val="101"/>
  </w:num>
  <w:num w:numId="86">
    <w:abstractNumId w:val="29"/>
  </w:num>
  <w:num w:numId="87">
    <w:abstractNumId w:val="55"/>
  </w:num>
  <w:num w:numId="88">
    <w:abstractNumId w:val="62"/>
  </w:num>
  <w:num w:numId="89">
    <w:abstractNumId w:val="47"/>
  </w:num>
  <w:num w:numId="90">
    <w:abstractNumId w:val="11"/>
  </w:num>
  <w:num w:numId="91">
    <w:abstractNumId w:val="107"/>
  </w:num>
  <w:num w:numId="92">
    <w:abstractNumId w:val="95"/>
  </w:num>
  <w:num w:numId="93">
    <w:abstractNumId w:val="106"/>
  </w:num>
  <w:num w:numId="94">
    <w:abstractNumId w:val="68"/>
  </w:num>
  <w:num w:numId="95">
    <w:abstractNumId w:val="90"/>
  </w:num>
  <w:num w:numId="96">
    <w:abstractNumId w:val="83"/>
  </w:num>
  <w:num w:numId="97">
    <w:abstractNumId w:val="35"/>
  </w:num>
  <w:num w:numId="98">
    <w:abstractNumId w:val="26"/>
  </w:num>
  <w:num w:numId="99">
    <w:abstractNumId w:val="102"/>
  </w:num>
  <w:num w:numId="100">
    <w:abstractNumId w:val="16"/>
  </w:num>
  <w:num w:numId="101">
    <w:abstractNumId w:val="73"/>
  </w:num>
  <w:num w:numId="102">
    <w:abstractNumId w:val="56"/>
  </w:num>
  <w:num w:numId="103">
    <w:abstractNumId w:val="36"/>
  </w:num>
  <w:num w:numId="104">
    <w:abstractNumId w:val="19"/>
  </w:num>
  <w:num w:numId="105">
    <w:abstractNumId w:val="71"/>
  </w:num>
  <w:num w:numId="106">
    <w:abstractNumId w:val="84"/>
  </w:num>
  <w:num w:numId="107">
    <w:abstractNumId w:val="8"/>
  </w:num>
  <w:num w:numId="108">
    <w:abstractNumId w:val="96"/>
  </w:num>
  <w:num w:numId="109">
    <w:abstractNumId w:val="61"/>
  </w:num>
  <w:num w:numId="110">
    <w:abstractNumId w:val="74"/>
  </w:num>
  <w:num w:numId="111">
    <w:abstractNumId w:val="34"/>
  </w:num>
  <w:num w:numId="112">
    <w:abstractNumId w:val="89"/>
  </w:num>
  <w:num w:numId="113">
    <w:abstractNumId w:val="45"/>
  </w:num>
  <w:num w:numId="114">
    <w:abstractNumId w:val="59"/>
  </w:num>
  <w:num w:numId="115">
    <w:abstractNumId w:val="105"/>
  </w:num>
  <w:num w:numId="116">
    <w:abstractNumId w:val="21"/>
  </w:num>
  <w:num w:numId="117">
    <w:abstractNumId w:val="52"/>
  </w:num>
  <w:num w:numId="118">
    <w:abstractNumId w:val="60"/>
  </w:num>
  <w:numIdMacAtCleanup w:val="10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A6709"/>
    <w:rsid w:val="000072F5"/>
    <w:rsid w:val="00007553"/>
    <w:rsid w:val="00024A3A"/>
    <w:rsid w:val="00040717"/>
    <w:rsid w:val="000416E6"/>
    <w:rsid w:val="00051351"/>
    <w:rsid w:val="00070130"/>
    <w:rsid w:val="000819C3"/>
    <w:rsid w:val="0008386F"/>
    <w:rsid w:val="000A782F"/>
    <w:rsid w:val="000B6E51"/>
    <w:rsid w:val="000E338B"/>
    <w:rsid w:val="000E45C1"/>
    <w:rsid w:val="00100066"/>
    <w:rsid w:val="0010379C"/>
    <w:rsid w:val="00117D86"/>
    <w:rsid w:val="0012117F"/>
    <w:rsid w:val="00133AF0"/>
    <w:rsid w:val="00171955"/>
    <w:rsid w:val="001778B1"/>
    <w:rsid w:val="00181977"/>
    <w:rsid w:val="00194AF3"/>
    <w:rsid w:val="001A00F6"/>
    <w:rsid w:val="001A382C"/>
    <w:rsid w:val="001B4B50"/>
    <w:rsid w:val="001C3E35"/>
    <w:rsid w:val="001D5822"/>
    <w:rsid w:val="001E648E"/>
    <w:rsid w:val="001F5445"/>
    <w:rsid w:val="0020342A"/>
    <w:rsid w:val="00245FF6"/>
    <w:rsid w:val="0025237B"/>
    <w:rsid w:val="00276C76"/>
    <w:rsid w:val="002877AF"/>
    <w:rsid w:val="002916FB"/>
    <w:rsid w:val="00297985"/>
    <w:rsid w:val="002A2C32"/>
    <w:rsid w:val="002B23BC"/>
    <w:rsid w:val="002B6ACC"/>
    <w:rsid w:val="002C1C02"/>
    <w:rsid w:val="002C5005"/>
    <w:rsid w:val="002D1932"/>
    <w:rsid w:val="002D5926"/>
    <w:rsid w:val="002E7BF5"/>
    <w:rsid w:val="003219FE"/>
    <w:rsid w:val="003279B7"/>
    <w:rsid w:val="00334A96"/>
    <w:rsid w:val="003467A7"/>
    <w:rsid w:val="00367A3B"/>
    <w:rsid w:val="003815B7"/>
    <w:rsid w:val="00393F04"/>
    <w:rsid w:val="0039578C"/>
    <w:rsid w:val="003A0324"/>
    <w:rsid w:val="003D5557"/>
    <w:rsid w:val="003E6C6D"/>
    <w:rsid w:val="0040347E"/>
    <w:rsid w:val="004102FB"/>
    <w:rsid w:val="0041591D"/>
    <w:rsid w:val="00417734"/>
    <w:rsid w:val="004203BA"/>
    <w:rsid w:val="00472A2F"/>
    <w:rsid w:val="0048259B"/>
    <w:rsid w:val="004A7064"/>
    <w:rsid w:val="004C6CC6"/>
    <w:rsid w:val="004D4B80"/>
    <w:rsid w:val="004F62D3"/>
    <w:rsid w:val="00510131"/>
    <w:rsid w:val="00534EC8"/>
    <w:rsid w:val="00552582"/>
    <w:rsid w:val="00561E92"/>
    <w:rsid w:val="00562343"/>
    <w:rsid w:val="00562C96"/>
    <w:rsid w:val="0057243B"/>
    <w:rsid w:val="005821B8"/>
    <w:rsid w:val="005A3DE2"/>
    <w:rsid w:val="005A75AA"/>
    <w:rsid w:val="005B0094"/>
    <w:rsid w:val="005B414A"/>
    <w:rsid w:val="005B78CF"/>
    <w:rsid w:val="005C0CF7"/>
    <w:rsid w:val="005C34F1"/>
    <w:rsid w:val="005D2D79"/>
    <w:rsid w:val="005E314F"/>
    <w:rsid w:val="005F1EF8"/>
    <w:rsid w:val="005F2616"/>
    <w:rsid w:val="00601403"/>
    <w:rsid w:val="00602B03"/>
    <w:rsid w:val="006300B4"/>
    <w:rsid w:val="00664296"/>
    <w:rsid w:val="00666213"/>
    <w:rsid w:val="00670200"/>
    <w:rsid w:val="00674E2A"/>
    <w:rsid w:val="00677160"/>
    <w:rsid w:val="006827DF"/>
    <w:rsid w:val="006925F4"/>
    <w:rsid w:val="006A3AC9"/>
    <w:rsid w:val="006B27EA"/>
    <w:rsid w:val="006D13AF"/>
    <w:rsid w:val="006D6046"/>
    <w:rsid w:val="006F0BBF"/>
    <w:rsid w:val="00713C22"/>
    <w:rsid w:val="00745438"/>
    <w:rsid w:val="0075745D"/>
    <w:rsid w:val="007617D0"/>
    <w:rsid w:val="00773227"/>
    <w:rsid w:val="00777A0A"/>
    <w:rsid w:val="00780140"/>
    <w:rsid w:val="007804D8"/>
    <w:rsid w:val="00793FF4"/>
    <w:rsid w:val="00796ABC"/>
    <w:rsid w:val="007B61CC"/>
    <w:rsid w:val="007C56D8"/>
    <w:rsid w:val="007F09E5"/>
    <w:rsid w:val="007F1DD0"/>
    <w:rsid w:val="00804763"/>
    <w:rsid w:val="00812BE4"/>
    <w:rsid w:val="008325DE"/>
    <w:rsid w:val="00843212"/>
    <w:rsid w:val="008468CE"/>
    <w:rsid w:val="00850A43"/>
    <w:rsid w:val="0085628C"/>
    <w:rsid w:val="00860677"/>
    <w:rsid w:val="00873D69"/>
    <w:rsid w:val="0089630B"/>
    <w:rsid w:val="008A561C"/>
    <w:rsid w:val="008B2D12"/>
    <w:rsid w:val="008C64BE"/>
    <w:rsid w:val="008D146E"/>
    <w:rsid w:val="008D4486"/>
    <w:rsid w:val="008E2775"/>
    <w:rsid w:val="008F448D"/>
    <w:rsid w:val="00910C1F"/>
    <w:rsid w:val="0091251E"/>
    <w:rsid w:val="00925975"/>
    <w:rsid w:val="00950E5D"/>
    <w:rsid w:val="0095202B"/>
    <w:rsid w:val="00952B18"/>
    <w:rsid w:val="0096580B"/>
    <w:rsid w:val="00972F8A"/>
    <w:rsid w:val="00976016"/>
    <w:rsid w:val="00976FE4"/>
    <w:rsid w:val="00982B5B"/>
    <w:rsid w:val="00987CB7"/>
    <w:rsid w:val="009A6709"/>
    <w:rsid w:val="009C4F91"/>
    <w:rsid w:val="009D1F3C"/>
    <w:rsid w:val="009D55AD"/>
    <w:rsid w:val="009E506A"/>
    <w:rsid w:val="009F06EE"/>
    <w:rsid w:val="009F3747"/>
    <w:rsid w:val="009F3D69"/>
    <w:rsid w:val="00A028EF"/>
    <w:rsid w:val="00A22FC6"/>
    <w:rsid w:val="00A235F9"/>
    <w:rsid w:val="00A30EAC"/>
    <w:rsid w:val="00A364B1"/>
    <w:rsid w:val="00A40CD5"/>
    <w:rsid w:val="00A425A0"/>
    <w:rsid w:val="00A47A5A"/>
    <w:rsid w:val="00A510DF"/>
    <w:rsid w:val="00A701D5"/>
    <w:rsid w:val="00A7348E"/>
    <w:rsid w:val="00A80E21"/>
    <w:rsid w:val="00A82FC8"/>
    <w:rsid w:val="00AC7267"/>
    <w:rsid w:val="00AD2427"/>
    <w:rsid w:val="00AD2CBA"/>
    <w:rsid w:val="00AD3037"/>
    <w:rsid w:val="00AD3AC4"/>
    <w:rsid w:val="00AD60B2"/>
    <w:rsid w:val="00AE7DDF"/>
    <w:rsid w:val="00AF2357"/>
    <w:rsid w:val="00B042CF"/>
    <w:rsid w:val="00B05A46"/>
    <w:rsid w:val="00B11D9C"/>
    <w:rsid w:val="00B20A18"/>
    <w:rsid w:val="00B25916"/>
    <w:rsid w:val="00B41E7E"/>
    <w:rsid w:val="00B43393"/>
    <w:rsid w:val="00B465C6"/>
    <w:rsid w:val="00B53F9F"/>
    <w:rsid w:val="00B665BF"/>
    <w:rsid w:val="00B723D9"/>
    <w:rsid w:val="00B86B72"/>
    <w:rsid w:val="00B91A34"/>
    <w:rsid w:val="00B972F4"/>
    <w:rsid w:val="00BA118F"/>
    <w:rsid w:val="00BD3ED7"/>
    <w:rsid w:val="00BD6DE6"/>
    <w:rsid w:val="00BD7038"/>
    <w:rsid w:val="00BE2333"/>
    <w:rsid w:val="00BF2DEF"/>
    <w:rsid w:val="00C15339"/>
    <w:rsid w:val="00C3197A"/>
    <w:rsid w:val="00C32657"/>
    <w:rsid w:val="00C35C45"/>
    <w:rsid w:val="00C365E6"/>
    <w:rsid w:val="00C3723C"/>
    <w:rsid w:val="00C4127E"/>
    <w:rsid w:val="00C72460"/>
    <w:rsid w:val="00C76181"/>
    <w:rsid w:val="00C85924"/>
    <w:rsid w:val="00CB4AE1"/>
    <w:rsid w:val="00CC2CD7"/>
    <w:rsid w:val="00CD5CE6"/>
    <w:rsid w:val="00CF60BD"/>
    <w:rsid w:val="00CF7DC3"/>
    <w:rsid w:val="00D0592B"/>
    <w:rsid w:val="00D135A6"/>
    <w:rsid w:val="00D21E99"/>
    <w:rsid w:val="00D327C4"/>
    <w:rsid w:val="00D34C24"/>
    <w:rsid w:val="00D364FB"/>
    <w:rsid w:val="00D5259D"/>
    <w:rsid w:val="00D57B07"/>
    <w:rsid w:val="00D625C4"/>
    <w:rsid w:val="00D82999"/>
    <w:rsid w:val="00D829BE"/>
    <w:rsid w:val="00DA3238"/>
    <w:rsid w:val="00DA592C"/>
    <w:rsid w:val="00DB41FD"/>
    <w:rsid w:val="00DD6562"/>
    <w:rsid w:val="00DE2328"/>
    <w:rsid w:val="00DE240A"/>
    <w:rsid w:val="00DE492F"/>
    <w:rsid w:val="00E17FCD"/>
    <w:rsid w:val="00E24494"/>
    <w:rsid w:val="00E27FC1"/>
    <w:rsid w:val="00E341AA"/>
    <w:rsid w:val="00E4419A"/>
    <w:rsid w:val="00E47601"/>
    <w:rsid w:val="00E51972"/>
    <w:rsid w:val="00E8040D"/>
    <w:rsid w:val="00E82DCA"/>
    <w:rsid w:val="00E840C7"/>
    <w:rsid w:val="00E84E26"/>
    <w:rsid w:val="00E8511C"/>
    <w:rsid w:val="00E853B3"/>
    <w:rsid w:val="00EA448C"/>
    <w:rsid w:val="00EC55AC"/>
    <w:rsid w:val="00ED4629"/>
    <w:rsid w:val="00EF0562"/>
    <w:rsid w:val="00EF4227"/>
    <w:rsid w:val="00EF717D"/>
    <w:rsid w:val="00F06F68"/>
    <w:rsid w:val="00F1057D"/>
    <w:rsid w:val="00F35A52"/>
    <w:rsid w:val="00F3777F"/>
    <w:rsid w:val="00F42148"/>
    <w:rsid w:val="00F556B2"/>
    <w:rsid w:val="00F570C6"/>
    <w:rsid w:val="00FE29F7"/>
    <w:rsid w:val="00FE3E95"/>
    <w:rsid w:val="00FF1D8B"/>
    <w:rsid w:val="00FF7499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  <o:rules v:ext="edit">
        <o:r id="V:Rule49" type="connector" idref="#_x0000_s1118"/>
        <o:r id="V:Rule50" type="connector" idref="#AutoShape 50"/>
        <o:r id="V:Rule51" type="connector" idref="#AutoShape 45"/>
        <o:r id="V:Rule52" type="connector" idref="#AutoShape 43"/>
        <o:r id="V:Rule53" type="connector" idref="#AutoShape 35"/>
        <o:r id="V:Rule54" type="connector" idref="#_x0000_s1061"/>
        <o:r id="V:Rule55" type="connector" idref="#_x0000_s1128"/>
        <o:r id="V:Rule56" type="connector" idref="#AutoShape 39"/>
        <o:r id="V:Rule57" type="connector" idref="#_x0000_s1062"/>
        <o:r id="V:Rule58" type="connector" idref="#_x0000_s1058"/>
        <o:r id="V:Rule59" type="connector" idref="#_x0000_s1126"/>
        <o:r id="V:Rule60" type="connector" idref="#_x0000_s1076"/>
        <o:r id="V:Rule61" type="connector" idref="#_x0000_s1035"/>
        <o:r id="V:Rule62" type="connector" idref="#_x0000_s1085"/>
        <o:r id="V:Rule63" type="connector" idref="#_x0000_s1125"/>
        <o:r id="V:Rule64" type="connector" idref="#AutoShape 51"/>
        <o:r id="V:Rule65" type="connector" idref="#AutoShape 48"/>
        <o:r id="V:Rule66" type="connector" idref="#_x0000_s1031"/>
        <o:r id="V:Rule67" type="connector" idref="#_x0000_s1063"/>
        <o:r id="V:Rule68" type="connector" idref="#_x0000_s1084"/>
        <o:r id="V:Rule69" type="connector" idref="#_x0000_s1127"/>
        <o:r id="V:Rule70" type="connector" idref="#AutoShape 49"/>
        <o:r id="V:Rule71" type="connector" idref="#AutoShape 34"/>
        <o:r id="V:Rule72" type="connector" idref="#AutoShape 42"/>
        <o:r id="V:Rule73" type="connector" idref="#_x0000_s1112"/>
        <o:r id="V:Rule74" type="connector" idref="#AutoShape 36"/>
        <o:r id="V:Rule75" type="connector" idref="#AutoShape 46"/>
        <o:r id="V:Rule76" type="connector" idref="#_x0000_s1068"/>
        <o:r id="V:Rule77" type="connector" idref="#_x0000_s1117"/>
        <o:r id="V:Rule78" type="connector" idref="#AutoShape 47"/>
        <o:r id="V:Rule79" type="connector" idref="#_x0000_s1119"/>
        <o:r id="V:Rule80" type="connector" idref="#_x0000_s1032"/>
        <o:r id="V:Rule81" type="connector" idref="#_x0000_s1059"/>
        <o:r id="V:Rule82" type="connector" idref="#AutoShape 52"/>
        <o:r id="V:Rule83" type="connector" idref="#_x0000_s1075"/>
        <o:r id="V:Rule84" type="connector" idref="#_x0000_s1120"/>
        <o:r id="V:Rule85" type="connector" idref="#AutoShape 44"/>
        <o:r id="V:Rule86" type="connector" idref="#_x0000_s1083"/>
        <o:r id="V:Rule87" type="connector" idref="#_x0000_s1060"/>
        <o:r id="V:Rule88" type="connector" idref="#AutoShape 38"/>
        <o:r id="V:Rule89" type="connector" idref="#_x0000_s1116"/>
        <o:r id="V:Rule90" type="connector" idref="#_x0000_s1064"/>
        <o:r id="V:Rule91" type="connector" idref="#AutoShape 33"/>
        <o:r id="V:Rule92" type="connector" idref="#AutoShape 37"/>
        <o:r id="V:Rule93" type="connector" idref="#_x0000_s1122"/>
        <o:r id="V:Rule94" type="connector" idref="#_x0000_s1033"/>
        <o:r id="V:Rule95" type="connector" idref="#AutoShape 41"/>
        <o:r id="V:Rule96" type="connector" idref="#AutoShape 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7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Ttulo1">
    <w:name w:val="heading 1"/>
    <w:basedOn w:val="Normal"/>
    <w:link w:val="Ttulo1Car"/>
    <w:uiPriority w:val="9"/>
    <w:qFormat/>
    <w:rsid w:val="0041591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A7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9A6709"/>
    <w:pPr>
      <w:spacing w:before="100" w:beforeAutospacing="1" w:after="100" w:afterAutospacing="1"/>
    </w:pPr>
    <w:rPr>
      <w:lang w:val="en-US"/>
    </w:rPr>
  </w:style>
  <w:style w:type="paragraph" w:styleId="Sinespaciado">
    <w:name w:val="No Spacing"/>
    <w:link w:val="SinespaciadoCar"/>
    <w:uiPriority w:val="1"/>
    <w:qFormat/>
    <w:rsid w:val="009A670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9A6709"/>
    <w:rPr>
      <w:rFonts w:ascii="Calibri" w:eastAsia="Times New Roman" w:hAnsi="Calibri" w:cs="Times New Roman"/>
    </w:rPr>
  </w:style>
  <w:style w:type="character" w:styleId="Hipervnculo">
    <w:name w:val="Hyperlink"/>
    <w:basedOn w:val="Fuentedeprrafopredeter"/>
    <w:uiPriority w:val="99"/>
    <w:rsid w:val="009A6709"/>
    <w:rPr>
      <w:rFonts w:cs="Times New Roman"/>
      <w:color w:val="0000FF"/>
      <w:u w:val="single"/>
    </w:rPr>
  </w:style>
  <w:style w:type="paragraph" w:customStyle="1" w:styleId="Prrafodelista1">
    <w:name w:val="Párrafo de lista1"/>
    <w:basedOn w:val="Normal"/>
    <w:uiPriority w:val="99"/>
    <w:rsid w:val="009A6709"/>
    <w:pPr>
      <w:spacing w:after="200" w:line="276" w:lineRule="auto"/>
      <w:ind w:left="720"/>
      <w:contextualSpacing/>
    </w:pPr>
    <w:rPr>
      <w:rFonts w:ascii="Arial" w:hAnsi="Arial"/>
      <w:lang w:val="es-AR"/>
    </w:rPr>
  </w:style>
  <w:style w:type="paragraph" w:styleId="Prrafodelista">
    <w:name w:val="List Paragraph"/>
    <w:basedOn w:val="Normal"/>
    <w:uiPriority w:val="34"/>
    <w:qFormat/>
    <w:rsid w:val="009A6709"/>
    <w:pPr>
      <w:ind w:left="720"/>
      <w:contextualSpacing/>
    </w:pPr>
  </w:style>
  <w:style w:type="character" w:customStyle="1" w:styleId="apple-style-span">
    <w:name w:val="apple-style-span"/>
    <w:basedOn w:val="Fuentedeprrafopredeter"/>
    <w:rsid w:val="009A6709"/>
    <w:rPr>
      <w:rFonts w:cs="Times New Roman"/>
    </w:rPr>
  </w:style>
  <w:style w:type="table" w:styleId="Tablaconcuadrcula">
    <w:name w:val="Table Grid"/>
    <w:basedOn w:val="Tablanormal"/>
    <w:uiPriority w:val="59"/>
    <w:rsid w:val="009A67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9A670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670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6709"/>
    <w:rPr>
      <w:rFonts w:ascii="Tahoma" w:eastAsia="Times New Roman" w:hAnsi="Tahoma" w:cs="Tahoma"/>
      <w:sz w:val="16"/>
      <w:szCs w:val="16"/>
      <w:lang w:val="en-GB"/>
    </w:rPr>
  </w:style>
  <w:style w:type="paragraph" w:styleId="Encabezado">
    <w:name w:val="header"/>
    <w:basedOn w:val="Normal"/>
    <w:link w:val="EncabezadoCar"/>
    <w:uiPriority w:val="99"/>
    <w:unhideWhenUsed/>
    <w:rsid w:val="00D0592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592B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D0592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92B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vnculovisitado">
    <w:name w:val="FollowedHyperlink"/>
    <w:basedOn w:val="Fuentedeprrafopredeter"/>
    <w:uiPriority w:val="99"/>
    <w:semiHidden/>
    <w:unhideWhenUsed/>
    <w:rsid w:val="0041591D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1591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apple-converted-space">
    <w:name w:val="apple-converted-space"/>
    <w:basedOn w:val="Fuentedeprrafopredeter"/>
    <w:rsid w:val="00E8511C"/>
  </w:style>
  <w:style w:type="paragraph" w:styleId="Ttulo">
    <w:name w:val="Title"/>
    <w:basedOn w:val="Normal"/>
    <w:next w:val="Normal"/>
    <w:link w:val="TtuloCar"/>
    <w:uiPriority w:val="10"/>
    <w:qFormat/>
    <w:rsid w:val="00BF2DE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943634" w:themeColor="accen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F2DEF"/>
    <w:rPr>
      <w:rFonts w:asciiTheme="majorHAnsi" w:eastAsiaTheme="majorEastAsia" w:hAnsiTheme="majorHAnsi" w:cstheme="majorBidi"/>
      <w:color w:val="943634" w:themeColor="accent2" w:themeShade="BF"/>
      <w:spacing w:val="5"/>
      <w:kern w:val="28"/>
      <w:sz w:val="52"/>
      <w:szCs w:val="52"/>
      <w:lang w:val="en-GB"/>
    </w:rPr>
  </w:style>
  <w:style w:type="paragraph" w:customStyle="1" w:styleId="Textoindependiente21">
    <w:name w:val="Texto independiente 21"/>
    <w:basedOn w:val="Normal"/>
    <w:uiPriority w:val="99"/>
    <w:rsid w:val="007804D8"/>
    <w:pPr>
      <w:overflowPunct w:val="0"/>
      <w:autoSpaceDE w:val="0"/>
      <w:autoSpaceDN w:val="0"/>
      <w:adjustRightInd w:val="0"/>
      <w:ind w:firstLine="708"/>
      <w:textAlignment w:val="baseline"/>
    </w:pPr>
    <w:rPr>
      <w:rFonts w:ascii="Arial" w:hAnsi="Arial"/>
      <w:szCs w:val="20"/>
      <w:lang w:val="es-ES"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0A7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Textoindependiente">
    <w:name w:val="Body Text"/>
    <w:basedOn w:val="Normal"/>
    <w:link w:val="TextoindependienteCar"/>
    <w:uiPriority w:val="99"/>
    <w:rsid w:val="00666213"/>
    <w:pPr>
      <w:spacing w:after="120" w:line="276" w:lineRule="auto"/>
    </w:pPr>
    <w:rPr>
      <w:rFonts w:ascii="Calibri" w:hAnsi="Calibri"/>
      <w:sz w:val="22"/>
      <w:szCs w:val="2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66213"/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44F052100674FC6AD1DCCA79565F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8F4FD-9190-40EF-8DC9-DED91C22A9E0}"/>
      </w:docPartPr>
      <w:docPartBody>
        <w:p w:rsidR="000729AC" w:rsidRDefault="000729AC" w:rsidP="000729AC">
          <w:pPr>
            <w:pStyle w:val="F44F052100674FC6AD1DCCA79565FB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[Escribir el título del documento]</w:t>
          </w:r>
        </w:p>
      </w:docPartBody>
    </w:docPart>
    <w:docPart>
      <w:docPartPr>
        <w:name w:val="27E070A839784E389B1A0555C2677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F9DE7-5409-41BD-B4D3-7EDE539DA176}"/>
      </w:docPartPr>
      <w:docPartBody>
        <w:p w:rsidR="00000000" w:rsidRDefault="00891B12" w:rsidP="00891B12">
          <w:pPr>
            <w:pStyle w:val="27E070A839784E389B1A0555C267747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B1585"/>
    <w:rsid w:val="00070762"/>
    <w:rsid w:val="000729AC"/>
    <w:rsid w:val="00130555"/>
    <w:rsid w:val="003E7405"/>
    <w:rsid w:val="0041775D"/>
    <w:rsid w:val="00556868"/>
    <w:rsid w:val="005C447E"/>
    <w:rsid w:val="005E4CA4"/>
    <w:rsid w:val="00663089"/>
    <w:rsid w:val="0069467F"/>
    <w:rsid w:val="007B1585"/>
    <w:rsid w:val="00891B12"/>
    <w:rsid w:val="008B16B6"/>
    <w:rsid w:val="00B87F3C"/>
    <w:rsid w:val="00C14A4B"/>
    <w:rsid w:val="00E92ECA"/>
    <w:rsid w:val="00F06ACC"/>
    <w:rsid w:val="00F63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C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8E0DEBB074549CBBE450B852987FED3">
    <w:name w:val="D8E0DEBB074549CBBE450B852987FED3"/>
    <w:rsid w:val="007B1585"/>
  </w:style>
  <w:style w:type="paragraph" w:customStyle="1" w:styleId="6EEB383858A149078242EEA86A365E8F">
    <w:name w:val="6EEB383858A149078242EEA86A365E8F"/>
    <w:rsid w:val="007B1585"/>
  </w:style>
  <w:style w:type="paragraph" w:customStyle="1" w:styleId="5511D00CEF2745F089F3A758BBA867EE">
    <w:name w:val="5511D00CEF2745F089F3A758BBA867EE"/>
    <w:rsid w:val="007B1585"/>
  </w:style>
  <w:style w:type="paragraph" w:customStyle="1" w:styleId="03FEA6F9E3FD40A4ADDD7CE0E88A60CA">
    <w:name w:val="03FEA6F9E3FD40A4ADDD7CE0E88A60CA"/>
    <w:rsid w:val="007B1585"/>
  </w:style>
  <w:style w:type="paragraph" w:customStyle="1" w:styleId="F44F052100674FC6AD1DCCA79565FB70">
    <w:name w:val="F44F052100674FC6AD1DCCA79565FB70"/>
    <w:rsid w:val="000729AC"/>
  </w:style>
  <w:style w:type="paragraph" w:customStyle="1" w:styleId="009E4C9973564D19AA3B91BC71992C07">
    <w:name w:val="009E4C9973564D19AA3B91BC71992C07"/>
    <w:rsid w:val="005E4CA4"/>
  </w:style>
  <w:style w:type="paragraph" w:customStyle="1" w:styleId="F5461AA5E32D4BF6BC647C3B124E989F">
    <w:name w:val="F5461AA5E32D4BF6BC647C3B124E989F"/>
    <w:rsid w:val="005E4CA4"/>
  </w:style>
  <w:style w:type="paragraph" w:customStyle="1" w:styleId="24A5A1E9B2A640F8A3B97E076C8AC0E7">
    <w:name w:val="24A5A1E9B2A640F8A3B97E076C8AC0E7"/>
    <w:rsid w:val="005E4CA4"/>
  </w:style>
  <w:style w:type="paragraph" w:customStyle="1" w:styleId="27E070A839784E389B1A0555C2677478">
    <w:name w:val="27E070A839784E389B1A0555C2677478"/>
    <w:rsid w:val="00891B1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970</Words>
  <Characters>5240</Characters>
  <Application>Microsoft Office Word</Application>
  <DocSecurity>0</DocSecurity>
  <Lines>164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Guías De Autoaprendizaje Y Autoevaluación De Biología Celular, Histología Y Embriología. FCM. UNC. Ed. 2017</vt:lpstr>
    </vt:vector>
  </TitlesOfParts>
  <Company>-</Company>
  <LinksUpToDate>false</LinksUpToDate>
  <CharactersWithSpaces>6167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Guías De Autoaprendizaje Y Autoevaluación De Biología Celular, Histología Y Embriología. FCM. UNC. Ed. 2017</dc:title>
  <dc:creator>Josefina L</dc:creator>
  <cp:lastModifiedBy>Usuario</cp:lastModifiedBy>
  <cp:revision>5</cp:revision>
  <cp:lastPrinted>2017-05-20T05:03:00Z</cp:lastPrinted>
  <dcterms:created xsi:type="dcterms:W3CDTF">2017-09-11T00:50:00Z</dcterms:created>
  <dcterms:modified xsi:type="dcterms:W3CDTF">2017-09-11T00:58:00Z</dcterms:modified>
</cp:coreProperties>
</file>